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tag w:val="officeatworkDocumentPart: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"/>
        <w:id w:val="524981514"/>
        <w:placeholder>
          <w:docPart w:val="254879F598B2436EBFC575FA06A523BC"/>
        </w:placeholder>
      </w:sdtPr>
      <w:sdtEndPr>
        <w:rPr>
          <w:sz w:val="2"/>
        </w:rPr>
      </w:sdtEndPr>
      <w:sdtContent>
        <w:p w14:paraId="2DD7DDAD" w14:textId="77777777" w:rsidR="00E1310B" w:rsidRDefault="00E1310B" w:rsidP="004A57C9">
          <w:pPr>
            <w:pStyle w:val="Abstand"/>
          </w:pPr>
        </w:p>
        <w:tbl>
          <w:tblPr>
            <w:tblW w:w="907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5068"/>
            <w:gridCol w:w="4003"/>
          </w:tblGrid>
          <w:tr w:rsidR="00E1310B" w:rsidRPr="004967DA" w14:paraId="6B8299C1" w14:textId="77777777" w:rsidTr="00A022B7">
            <w:trPr>
              <w:cantSplit/>
              <w:trHeight w:val="1531"/>
            </w:trPr>
            <w:sdt>
              <w:sdtPr>
                <w:rPr>
                  <w:b/>
                </w:rPr>
                <w:tag w:val="officeatworkDocumentPart: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"/>
                <w:id w:val="-663396238"/>
                <w:placeholder>
                  <w:docPart w:val="811A35E280BE4BAAB53A53054DBC5BB5"/>
                </w:placeholder>
              </w:sdtPr>
              <w:sdtEndPr>
                <w:rPr>
                  <w:rFonts w:cs="Arial"/>
                  <w:b w:val="0"/>
                  <w:szCs w:val="16"/>
                </w:rPr>
              </w:sdtEndPr>
              <w:sdtContent>
                <w:tc>
                  <w:tcPr>
                    <w:tcW w:w="5068" w:type="dxa"/>
                    <w:tcMar>
                      <w:right w:w="284" w:type="dxa"/>
                    </w:tcMar>
                  </w:tcPr>
                  <w:p w14:paraId="289DEE36" w14:textId="77777777" w:rsidR="00E1310B" w:rsidRDefault="00E1310B">
                    <w:pPr>
                      <w:pStyle w:val="bodystandardsmall"/>
                      <w:rPr>
                        <w:sz w:val="24"/>
                        <w:szCs w:val="24"/>
                      </w:rPr>
                    </w:pPr>
                    <w:r>
                      <w:t>Bildungs- und Kulturdepartement</w:t>
                    </w:r>
                  </w:p>
                  <w:p w14:paraId="4DC85147" w14:textId="77777777" w:rsidR="00E1310B" w:rsidRDefault="00E1310B">
                    <w:pPr>
                      <w:pStyle w:val="bodystandardsmallbold"/>
                    </w:pPr>
                    <w:r>
                      <w:t>Dienststelle Gymnasialbildung</w:t>
                    </w:r>
                  </w:p>
                  <w:p w14:paraId="18E2EB75" w14:textId="77777777" w:rsidR="00E1310B" w:rsidRDefault="00E1310B">
                    <w:pPr>
                      <w:pStyle w:val="bodystandardsmall"/>
                    </w:pPr>
                    <w:r>
                      <w:t>Bahnhofstrasse 18</w:t>
                    </w:r>
                    <w:r>
                      <w:br/>
                      <w:t>6002 Luzern</w:t>
                    </w:r>
                    <w:r>
                      <w:br/>
                      <w:t>Telefon 041 228 32 13</w:t>
                    </w:r>
                    <w:r>
                      <w:br/>
                      <w:t>kantonsschulen.lu.ch</w:t>
                    </w:r>
                  </w:p>
                  <w:p w14:paraId="4D5FFE14" w14:textId="546FB91A" w:rsidR="00E1310B" w:rsidRPr="00B3381F" w:rsidRDefault="00E1310B" w:rsidP="00B3381F">
                    <w:pPr>
                      <w:pStyle w:val="AbsenderText"/>
                    </w:pPr>
                    <w:r>
                      <w:t>​</w:t>
                    </w:r>
                  </w:p>
                </w:tc>
              </w:sdtContent>
            </w:sdt>
            <w:tc>
              <w:tcPr>
                <w:tcW w:w="4003" w:type="dxa"/>
              </w:tcPr>
              <w:p w14:paraId="76A322FF" w14:textId="77777777" w:rsidR="00E1310B" w:rsidRPr="004967DA" w:rsidRDefault="00E1310B" w:rsidP="00F13312">
                <w:pPr>
                  <w:pStyle w:val="AbsenderText"/>
                </w:pPr>
              </w:p>
            </w:tc>
          </w:tr>
        </w:tbl>
        <w:p w14:paraId="0C516A8A" w14:textId="77777777" w:rsidR="00E1310B" w:rsidRDefault="00E1310B" w:rsidP="00321804">
          <w:pPr>
            <w:rPr>
              <w:sz w:val="2"/>
              <w:szCs w:val="2"/>
            </w:rPr>
          </w:pPr>
        </w:p>
        <w:p w14:paraId="2A70F97D" w14:textId="77777777" w:rsidR="00E1310B" w:rsidRDefault="00E1310B" w:rsidP="00321804">
          <w:pPr>
            <w:rPr>
              <w:sz w:val="2"/>
              <w:szCs w:val="2"/>
            </w:rPr>
          </w:pPr>
        </w:p>
        <w:p w14:paraId="793EBE60" w14:textId="4B200395" w:rsidR="00B53528" w:rsidRDefault="00626805" w:rsidP="000F6AAB">
          <w:pPr>
            <w:pStyle w:val="1pt"/>
          </w:pPr>
        </w:p>
      </w:sdtContent>
    </w:sdt>
    <w:p w14:paraId="4FDCE84D" w14:textId="77777777" w:rsidR="00B53528" w:rsidRDefault="00B53528" w:rsidP="00321804">
      <w:pPr>
        <w:rPr>
          <w:sz w:val="2"/>
          <w:szCs w:val="2"/>
        </w:rPr>
      </w:pPr>
    </w:p>
    <w:p w14:paraId="0F9FFDDC" w14:textId="1125AE24" w:rsidR="00BA3D71" w:rsidRDefault="00BA3D71" w:rsidP="00321804">
      <w:pPr>
        <w:rPr>
          <w:sz w:val="2"/>
          <w:szCs w:val="2"/>
        </w:rPr>
      </w:pPr>
    </w:p>
    <w:p w14:paraId="2240D3C4" w14:textId="77777777" w:rsidR="00C71FEA" w:rsidRDefault="00C71FEA" w:rsidP="00321804">
      <w:pPr>
        <w:rPr>
          <w:sz w:val="2"/>
          <w:szCs w:val="2"/>
        </w:rPr>
      </w:pPr>
    </w:p>
    <w:p w14:paraId="4AD795F0" w14:textId="1D573476" w:rsidR="00C71FEA" w:rsidRPr="004967DA" w:rsidRDefault="00C71FEA" w:rsidP="00321804">
      <w:pPr>
        <w:rPr>
          <w:sz w:val="2"/>
          <w:szCs w:val="2"/>
        </w:rPr>
        <w:sectPr w:rsidR="00C71FEA" w:rsidRPr="004967DA" w:rsidSect="002E5B3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1418" w:right="567" w:bottom="-1134" w:left="1134" w:header="539" w:footer="420" w:gutter="0"/>
          <w:cols w:space="708"/>
          <w:docGrid w:linePitch="360"/>
        </w:sectPr>
      </w:pPr>
    </w:p>
    <w:sdt>
      <w:sdtPr>
        <w:tag w:val="officeatworkDocumentPart:U2FsdGVkX188hct3yKvmgFga2QBrFhb+45/c4DTdYMwa5ul0Yap8o/y0aKa+PlvBOSI5F8KBRTljW40nRD5lLtIZ+agrKCyNmcYMP7eBoYgH1vaWhUF+4+3JOVGXSBLRywv/q5adHOiD18Vx3oRN0KlY2T+BMa1qEXqHZVTp5OTDag3yooRfRhoI5V1Vx9iIqBgFHHwJnIFtYXFtZxJBYUOjUjYgN6V7GJRtJnck6n02Rn9iXVJZkbY6CWxVSzja"/>
        <w:id w:val="401183251"/>
        <w:lock w:val="sdtLocked"/>
        <w:placeholder>
          <w:docPart w:val="3E3D1F1096A54F38A79A7FA1AA088C74"/>
        </w:placeholder>
      </w:sdtPr>
      <w:sdtEndPr/>
      <w:sdtContent>
        <w:sdt>
          <w:sdtPr>
            <w:tag w:val="officeatworkDocumentPart: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"/>
            <w:id w:val="-1747336674"/>
            <w:placeholder>
              <w:docPart w:val="1AACBB1A424A44CDB6C933450B5157E8"/>
            </w:placeholder>
            <w:showingPlcHdr/>
          </w:sdtPr>
          <w:sdtContent>
            <w:p w14:paraId="7E0DDBAE" w14:textId="6B2A4DA0" w:rsidR="009D15D3" w:rsidRPr="00E808FD" w:rsidRDefault="00E1310B" w:rsidP="00E808FD">
              <w:pPr>
                <w:pStyle w:val="bodydate"/>
              </w:pPr>
              <w:r w:rsidRPr="00675FD3">
                <w:rPr>
                  <w:rStyle w:val="Platzhaltertext"/>
                </w:rPr>
                <w:t>​</w:t>
              </w:r>
            </w:p>
          </w:sdtContent>
        </w:sdt>
      </w:sdtContent>
    </w:sdt>
    <w:sdt>
      <w:sdtPr>
        <w:tag w:val="officeatworkDocumentPart: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"/>
        <w:id w:val="-1341308164"/>
        <w:lock w:val="sdtContentLocked"/>
        <w:placeholder>
          <w:docPart w:val="3009D311A80A49119E00B9B1F5548170"/>
        </w:placeholder>
      </w:sdtPr>
      <w:sdtEndPr/>
      <w:sdtContent>
        <w:p w14:paraId="4B9FF21A" w14:textId="6574A73D" w:rsidR="00BA3D71" w:rsidRPr="008C0B8A" w:rsidRDefault="00E1310B" w:rsidP="00C8564D">
          <w:pPr>
            <w:pStyle w:val="1pt"/>
          </w:pPr>
          <w:r>
            <w:t>​</w:t>
          </w:r>
        </w:p>
      </w:sdtContent>
    </w:sdt>
    <w:sdt>
      <w:sdtPr>
        <w:tag w:val="officeatworkDocumentPart:U2FsdGVkX1+Elr2ycruSTwX6eCNdWSvY4Cii4wLj/Hk8ZDoghQkKLWCRmGHUnjPVn33YBwzgAuKMbkeRkYW9XuMrpbaZZXvQwIfDO93H0cesguD4/UfAlaWMBooU59GuOGAhJZD5vwxAirJu2JHF5AQXTd3V2xX04gL14BfhzyvgIoGnjfEr2oe1MdZpHrZ1NceI8/omk3eu6krpuyuHexyETNSc+qv4GJfNHglg2BA="/>
        <w:id w:val="2134359428"/>
        <w:lock w:val="sdtLocked"/>
        <w:placeholder>
          <w:docPart w:val="D2F28E78198B4742BB057EE8BF08FADE"/>
        </w:placeholder>
        <w:showingPlcHdr/>
      </w:sdtPr>
      <w:sdtEndPr/>
      <w:sdtContent>
        <w:p w14:paraId="2C2C5BA5" w14:textId="0674A795" w:rsidR="00B678C8" w:rsidRDefault="00E1310B" w:rsidP="00B678C8">
          <w:r w:rsidRPr="00675FD3">
            <w:rPr>
              <w:rStyle w:val="Platzhaltertext"/>
            </w:rPr>
            <w:t>​</w:t>
          </w:r>
        </w:p>
      </w:sdtContent>
    </w:sdt>
    <w:p w14:paraId="70982942" w14:textId="267E9FAC" w:rsidR="00BD3BEA" w:rsidRPr="004967DA" w:rsidRDefault="00626805" w:rsidP="00BD3BEA">
      <w:pPr>
        <w:pStyle w:val="Betreff"/>
      </w:pPr>
      <w:sdt>
        <w:sdtPr>
          <w:tag w:val="officeatworkDocumentPart:U2FsdGVkX19wDL3NUDCkl7NFF2EAMRYcAEq3VsNGSwZfAqx5oQ7AjCRFZ6AhBXpQ4eX7jgElOch6gd1PBiR+Y+kNZ5/zNCtjYg+v13JcyURuiCTmZlAyeR+eKAI4wjLzFAzf5U0axXvmMmZg3I+7LqJ5DSuJ+nCdcTLH3hMOuDxHDLfthqyXZnrSNNw5L5C+ug4Jh81ofZTkJ7vMbMfTbkXwhTkSQ4fPBG0XY0pQh05fToibpj0vc297d+9pXYIycqZr22FXWvdSYBjbd+mbkA=="/>
          <w:id w:val="632215250"/>
          <w:lock w:val="sdtLocked"/>
          <w:placeholder>
            <w:docPart w:val="3A809C38C3E54E5BA88C329D97AF66C1"/>
          </w:placeholder>
        </w:sdtPr>
        <w:sdtEndPr/>
        <w:sdtContent>
          <w:sdt>
            <w:sdtPr>
              <w:tag w:val="officeatworkDocumentPart:U2FsdGVkX19wDL3NUDCkl7NFF2EAMRYcAEq3VsNGSwZfAqx5oQ7AjCRFZ6AhBXpQ4eX7jgElOch6gd1PBiR+Y+kNZ5/zNCtjYg+v13JcyURuiCTmZlAyeR+eKAI4wjLzFAzf5U0axXvmMmZg3I+7LqJ5DSuJ+nCdcTLH3hMOuDxHDLfthqyXZnrSNNw5L5C+ug4Jh81ofZTkJ7vMbMfTbkXwhTkSQ4fPBG0XY0pQh05fToibpj0vc297d+9pXYIycqZr22FXWvdSYBjbd+mbkA=="/>
              <w:id w:val="338903378"/>
              <w:placeholder>
                <w:docPart w:val="5414433AEA9848899C6D673F299FD227"/>
              </w:placeholder>
            </w:sdtPr>
            <w:sdtContent>
              <w:r w:rsidR="00E1310B">
                <w:t>Jahresbericht der kantonalen Fachschaften</w:t>
              </w:r>
            </w:sdtContent>
          </w:sdt>
        </w:sdtContent>
      </w:sdt>
    </w:p>
    <w:p w14:paraId="0B6A4DDF" w14:textId="77777777" w:rsidR="00BA3D71" w:rsidRPr="004967DA" w:rsidRDefault="00BA3D71" w:rsidP="003366CD"/>
    <w:sdt>
      <w:sdtPr>
        <w:tag w:val="officeatworkDocumentPart:U2FsdGVkX1+W+WzRoXmb+tn3i4Jzi7UCl3/M8ozhr8c7C6HPEbrLuKkqfOrzIWDWcmFDje2B4/z+N6gEFknggEANjF5KkgQP46DY+rZuf00AahVp8tefeKyaV3MmScSBOW8qvpU0yxSb5hxW4K5Hl+ybdusY6AEjtTZSrE6NTsJy6dHQnAgklFmSiZnuvOjmXD9GaO/mqQJXqM6QMFhuUZVEz4SKed7rMN6yXu7+ZYcGMi6rtHDfb1YcwAQRyy9d"/>
        <w:id w:val="-714432282"/>
        <w:lock w:val="sdtLocked"/>
        <w:placeholder>
          <w:docPart w:val="00A59EF6B6CA40C18B32052C74A69B95"/>
        </w:placeholder>
      </w:sdtPr>
      <w:sdtEndPr/>
      <w:sdtContent>
        <w:p w14:paraId="486B7C4D" w14:textId="77777777" w:rsidR="00E1310B" w:rsidRDefault="00E1310B" w:rsidP="00321804"/>
        <w:tbl>
          <w:tblPr>
            <w:tblStyle w:val="EinfacheTabelle1"/>
            <w:tblW w:w="0" w:type="auto"/>
            <w:tblLook w:val="04A0" w:firstRow="1" w:lastRow="0" w:firstColumn="1" w:lastColumn="0" w:noHBand="0" w:noVBand="1"/>
          </w:tblPr>
          <w:tblGrid>
            <w:gridCol w:w="10195"/>
          </w:tblGrid>
          <w:tr w:rsidR="00E1310B" w14:paraId="5DE4BAE9" w14:textId="77777777" w:rsidTr="00E1310B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195" w:type="dxa"/>
              </w:tcPr>
              <w:p w14:paraId="6A49DD6B" w14:textId="00359AFA" w:rsidR="00E1310B" w:rsidRPr="00E1310B" w:rsidRDefault="00E1310B" w:rsidP="00321804">
                <w:r w:rsidRPr="00E1310B">
                  <w:t>Schuljahr</w:t>
                </w:r>
              </w:p>
              <w:p w14:paraId="4F287386" w14:textId="77777777" w:rsidR="00E1310B" w:rsidRDefault="00E1310B" w:rsidP="00321804"/>
            </w:tc>
          </w:tr>
          <w:tr w:rsidR="00E1310B" w14:paraId="73730B6D" w14:textId="77777777" w:rsidTr="00E1310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195" w:type="dxa"/>
              </w:tcPr>
              <w:p w14:paraId="7712A957" w14:textId="75F30E0C" w:rsidR="00E1310B" w:rsidRPr="00E1310B" w:rsidRDefault="00E1310B" w:rsidP="00321804">
                <w:r w:rsidRPr="00E1310B">
                  <w:t>Fachschaft</w:t>
                </w:r>
              </w:p>
              <w:p w14:paraId="2AE377AE" w14:textId="77777777" w:rsidR="00E1310B" w:rsidRDefault="00E1310B" w:rsidP="00321804"/>
            </w:tc>
          </w:tr>
          <w:tr w:rsidR="00E1310B" w14:paraId="157195DA" w14:textId="77777777" w:rsidTr="00E1310B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195" w:type="dxa"/>
              </w:tcPr>
              <w:p w14:paraId="46E9A0A0" w14:textId="13BC9CF5" w:rsidR="00E1310B" w:rsidRPr="00E1310B" w:rsidRDefault="00E1310B" w:rsidP="00626805">
                <w:pPr>
                  <w:pStyle w:val="Listenabsatz"/>
                  <w:numPr>
                    <w:ilvl w:val="0"/>
                    <w:numId w:val="7"/>
                  </w:numPr>
                </w:pPr>
                <w:r w:rsidRPr="001966C9">
                  <w:t xml:space="preserve">Anzahl Sitzungen (Wie viele Fachschaftssitzungen wurden im </w:t>
                </w:r>
                <w:r>
                  <w:t xml:space="preserve">Schuljahr </w:t>
                </w:r>
                <w:r w:rsidRPr="001966C9">
                  <w:t>durchgeführt?)</w:t>
                </w:r>
              </w:p>
              <w:p w14:paraId="604D33E9" w14:textId="77777777" w:rsidR="00E1310B" w:rsidRPr="00E1310B" w:rsidRDefault="00E1310B" w:rsidP="00E1310B"/>
              <w:p w14:paraId="1F8A3DCD" w14:textId="77777777" w:rsidR="00E1310B" w:rsidRDefault="00E1310B" w:rsidP="00321804"/>
            </w:tc>
          </w:tr>
          <w:tr w:rsidR="00E1310B" w14:paraId="1293DD5C" w14:textId="77777777" w:rsidTr="00E1310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195" w:type="dxa"/>
              </w:tcPr>
              <w:p w14:paraId="3DB8F7AA" w14:textId="73CE56D9" w:rsidR="00E1310B" w:rsidRPr="00E1310B" w:rsidRDefault="00E1310B" w:rsidP="00626805">
                <w:pPr>
                  <w:pStyle w:val="Listenabsatz"/>
                  <w:numPr>
                    <w:ilvl w:val="0"/>
                    <w:numId w:val="7"/>
                  </w:numPr>
                </w:pPr>
                <w:r w:rsidRPr="00E1310B">
                  <w:t>Schwerpunkte</w:t>
                </w:r>
                <w:r>
                  <w:t xml:space="preserve">: </w:t>
                </w:r>
                <w:r w:rsidRPr="00E1310B">
                  <w:t>Welche Themen standen im Schuljahr im Mittelpunkt der Arbeit der Fachschaft? (Bitte die wichtigsten Themen stichwortartig oder in kurzen Sätzen aufführen.)</w:t>
                </w:r>
              </w:p>
              <w:p w14:paraId="6C39A3F8" w14:textId="77777777" w:rsidR="00E1310B" w:rsidRDefault="00E1310B" w:rsidP="00321804"/>
              <w:p w14:paraId="5B2BCFA5" w14:textId="77777777" w:rsidR="00E1310B" w:rsidRDefault="00E1310B" w:rsidP="00321804"/>
              <w:p w14:paraId="1FCACAE0" w14:textId="77777777" w:rsidR="00E1310B" w:rsidRDefault="00E1310B" w:rsidP="00321804">
                <w:pPr>
                  <w:rPr>
                    <w:b w:val="0"/>
                    <w:bCs w:val="0"/>
                  </w:rPr>
                </w:pPr>
              </w:p>
              <w:p w14:paraId="7A5713BE" w14:textId="77777777" w:rsidR="00E1310B" w:rsidRDefault="00E1310B" w:rsidP="00321804">
                <w:pPr>
                  <w:rPr>
                    <w:b w:val="0"/>
                    <w:bCs w:val="0"/>
                  </w:rPr>
                </w:pPr>
              </w:p>
              <w:p w14:paraId="418E7E66" w14:textId="77777777" w:rsidR="00E1310B" w:rsidRDefault="00E1310B" w:rsidP="00321804"/>
            </w:tc>
          </w:tr>
          <w:tr w:rsidR="00E1310B" w14:paraId="0466C684" w14:textId="77777777" w:rsidTr="00E1310B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195" w:type="dxa"/>
              </w:tcPr>
              <w:p w14:paraId="3E122B8C" w14:textId="39E04059" w:rsidR="00E1310B" w:rsidRPr="00E1310B" w:rsidRDefault="00E1310B" w:rsidP="00626805">
                <w:pPr>
                  <w:pStyle w:val="Listenabsatz"/>
                  <w:numPr>
                    <w:ilvl w:val="0"/>
                    <w:numId w:val="7"/>
                  </w:numPr>
                </w:pPr>
                <w:r w:rsidRPr="00E1310B">
                  <w:t>Aktivitäten und Ergebnisse</w:t>
                </w:r>
                <w:r>
                  <w:t xml:space="preserve">: </w:t>
                </w:r>
                <w:r w:rsidRPr="00E1310B">
                  <w:t>Welche Aktivitäten, Veranstaltungen oder Weiterbildungen wurden durchgeführt und welche wesentlichen Ergebnisse konnten erzielt werden?</w:t>
                </w:r>
              </w:p>
              <w:p w14:paraId="097FD58F" w14:textId="77777777" w:rsidR="00E1310B" w:rsidRDefault="00E1310B" w:rsidP="00321804">
                <w:pPr>
                  <w:rPr>
                    <w:b w:val="0"/>
                    <w:bCs w:val="0"/>
                  </w:rPr>
                </w:pPr>
              </w:p>
              <w:p w14:paraId="733AF790" w14:textId="77777777" w:rsidR="00E1310B" w:rsidRDefault="00E1310B" w:rsidP="00321804"/>
              <w:p w14:paraId="65FE8921" w14:textId="77777777" w:rsidR="00E1310B" w:rsidRDefault="00E1310B" w:rsidP="00321804">
                <w:pPr>
                  <w:rPr>
                    <w:b w:val="0"/>
                    <w:bCs w:val="0"/>
                  </w:rPr>
                </w:pPr>
              </w:p>
              <w:p w14:paraId="3FF84AD4" w14:textId="77777777" w:rsidR="00E1310B" w:rsidRDefault="00E1310B" w:rsidP="00321804">
                <w:pPr>
                  <w:rPr>
                    <w:b w:val="0"/>
                    <w:bCs w:val="0"/>
                  </w:rPr>
                </w:pPr>
              </w:p>
              <w:p w14:paraId="4D9FBEC7" w14:textId="77777777" w:rsidR="00E1310B" w:rsidRDefault="00E1310B" w:rsidP="00321804"/>
            </w:tc>
          </w:tr>
          <w:tr w:rsidR="00E1310B" w14:paraId="582805D4" w14:textId="77777777" w:rsidTr="00E1310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195" w:type="dxa"/>
              </w:tcPr>
              <w:p w14:paraId="519D92A3" w14:textId="47981E6C" w:rsidR="00E1310B" w:rsidRPr="00E1310B" w:rsidRDefault="00E1310B" w:rsidP="00626805">
                <w:pPr>
                  <w:pStyle w:val="Listenabsatz"/>
                  <w:numPr>
                    <w:ilvl w:val="0"/>
                    <w:numId w:val="7"/>
                  </w:numPr>
                </w:pPr>
                <w:r w:rsidRPr="00106D03">
                  <w:t>Welche Themen bleiben offen oder sollen im kommenden Berichtsjahr weiterverfolgt werden?</w:t>
                </w:r>
              </w:p>
              <w:p w14:paraId="21B8B2C0" w14:textId="77777777" w:rsidR="00E1310B" w:rsidRDefault="00E1310B" w:rsidP="00321804"/>
              <w:p w14:paraId="5EC0B31E" w14:textId="77777777" w:rsidR="00E1310B" w:rsidRDefault="00E1310B" w:rsidP="00321804">
                <w:pPr>
                  <w:rPr>
                    <w:b w:val="0"/>
                    <w:bCs w:val="0"/>
                  </w:rPr>
                </w:pPr>
              </w:p>
              <w:p w14:paraId="61CE8DC1" w14:textId="77777777" w:rsidR="00E1310B" w:rsidRDefault="00E1310B" w:rsidP="00321804"/>
              <w:p w14:paraId="5EF29957" w14:textId="77777777" w:rsidR="00E1310B" w:rsidRDefault="00E1310B" w:rsidP="00321804">
                <w:pPr>
                  <w:rPr>
                    <w:b w:val="0"/>
                    <w:bCs w:val="0"/>
                  </w:rPr>
                </w:pPr>
              </w:p>
              <w:p w14:paraId="75DA70D8" w14:textId="77777777" w:rsidR="00E1310B" w:rsidRDefault="00E1310B" w:rsidP="00321804"/>
            </w:tc>
          </w:tr>
          <w:tr w:rsidR="00E1310B" w14:paraId="4EEC6215" w14:textId="77777777" w:rsidTr="00E1310B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195" w:type="dxa"/>
              </w:tcPr>
              <w:p w14:paraId="2D24E0D3" w14:textId="1DD3BFD0" w:rsidR="00E1310B" w:rsidRDefault="00E1310B" w:rsidP="00626805">
                <w:pPr>
                  <w:pStyle w:val="Listenabsatz"/>
                  <w:numPr>
                    <w:ilvl w:val="0"/>
                    <w:numId w:val="7"/>
                  </w:numPr>
                </w:pPr>
                <w:r>
                  <w:t>Bemerkungen</w:t>
                </w:r>
              </w:p>
              <w:p w14:paraId="2FDD98AE" w14:textId="77777777" w:rsidR="00E1310B" w:rsidRDefault="00E1310B" w:rsidP="00321804"/>
              <w:p w14:paraId="294631F8" w14:textId="77777777" w:rsidR="00E1310B" w:rsidRDefault="00E1310B" w:rsidP="00321804">
                <w:pPr>
                  <w:rPr>
                    <w:b w:val="0"/>
                    <w:bCs w:val="0"/>
                  </w:rPr>
                </w:pPr>
              </w:p>
              <w:p w14:paraId="057E0758" w14:textId="77777777" w:rsidR="00E1310B" w:rsidRDefault="00E1310B" w:rsidP="00321804"/>
            </w:tc>
          </w:tr>
        </w:tbl>
        <w:p w14:paraId="12E78645" w14:textId="7D97ECFC" w:rsidR="003953FA" w:rsidRDefault="003953FA" w:rsidP="00321804"/>
        <w:p w14:paraId="03D6C69C" w14:textId="356D1ECD" w:rsidR="00E1310B" w:rsidRPr="004967DA" w:rsidRDefault="00E1310B" w:rsidP="00E1310B">
          <w:pPr>
            <w:jc w:val="center"/>
          </w:pPr>
          <w:sdt>
            <w:sdtPr>
              <w:tag w:val="officeatworkDocumentPart:U2FsdGVkX19AkhGSjXEYc4aY8df/IgoGHmJP7qNE9yfF2N1bzFuDC4BWqwLnZ/dcti9SyEMfpfP8SODsfu9BLtr0+OjfDXtwyGVNP0wBN13EJ2XsTcQYzn+kr2k7rumKt/kdho6NPabWvE4mRm9KkiS81BqJVdsiIdSraULsbnVhBd9MILBtJlZvMnTv9nnNI8egdA33ycIDKgLC3MWjf/I1Dif+dDfqzxxNLz9iSwc="/>
              <w:id w:val="-1042054455"/>
              <w:placeholder>
                <w:docPart w:val="04FF3F87C3D8470EA939E5635AC2A0AB"/>
              </w:placeholder>
              <w:showingPlcHdr/>
            </w:sdtPr>
            <w:sdtContent>
              <w:r w:rsidRPr="00D87CAB">
                <w:rPr>
                  <w:rStyle w:val="Platzhaltertext"/>
                </w:rPr>
                <w:t>​</w:t>
              </w:r>
            </w:sdtContent>
          </w:sdt>
          <w:r w:rsidRPr="00B921EA">
            <w:rPr>
              <w:sz w:val="18"/>
              <w:szCs w:val="18"/>
            </w:rPr>
            <w:t xml:space="preserve">Bitte reichen Sie diese Jahresvollzugsmeldung jeweils bis Anfang Juli bei der Dienststelle unter </w:t>
          </w:r>
          <w:hyperlink r:id="rId22" w:history="1">
            <w:r w:rsidRPr="00B921EA">
              <w:rPr>
                <w:rStyle w:val="Hyperlink"/>
                <w:sz w:val="18"/>
                <w:szCs w:val="18"/>
              </w:rPr>
              <w:t>info.dgym@lu.ch</w:t>
            </w:r>
          </w:hyperlink>
          <w:r w:rsidRPr="00B921EA">
            <w:rPr>
              <w:sz w:val="18"/>
              <w:szCs w:val="18"/>
            </w:rPr>
            <w:t xml:space="preserve"> ein.</w:t>
          </w:r>
        </w:p>
      </w:sdtContent>
    </w:sdt>
    <w:sdt>
      <w:sdtPr>
        <w:alias w:val="Body Signature Block"/>
        <w:tag w:val="officeatworkDocumentPart: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"/>
        <w:id w:val="398947780"/>
        <w:placeholder>
          <w:docPart w:val="DefaultPlaceholder_-1854013440"/>
        </w:placeholder>
        <w15:appearance w15:val="hidden"/>
      </w:sdtPr>
      <w:sdtEndPr/>
      <w:sdtContent>
        <w:sdt>
          <w:sdtPr>
            <w:tag w:val="officeatworkDocumentPart: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"/>
            <w:id w:val="-1068960701"/>
            <w:placeholder>
              <w:docPart w:val="A377DC62468341008659E49205AF9DE6"/>
            </w:placeholder>
            <w:showingPlcHdr/>
          </w:sdtPr>
          <w:sdtEndPr/>
          <w:sdtContent>
            <w:p w14:paraId="392AD67F" w14:textId="2D3056F4" w:rsidR="005B498C" w:rsidRPr="004967DA" w:rsidRDefault="00E1310B" w:rsidP="005F517F">
              <w:pPr>
                <w:pStyle w:val="1pt"/>
              </w:pPr>
              <w:r w:rsidRPr="00675FD3">
                <w:rPr>
                  <w:rStyle w:val="Platzhaltertext"/>
                </w:rPr>
                <w:t>​</w:t>
              </w:r>
            </w:p>
          </w:sdtContent>
        </w:sdt>
      </w:sdtContent>
    </w:sdt>
    <w:sdt>
      <w:sdtPr>
        <w:tag w:val="officeatworkDocumentPart:U2FsdGVkX19AkhGSjXEYc4aY8df/IgoGHmJP7qNE9yfF2N1bzFuDC4BWqwLnZ/dcti9SyEMfpfP8SODsfu9BLtr0+OjfDXtwyGVNP0wBN13EJ2XsTcQYzn+kr2k7rumKt/kdho6NPabWvE4mRm9KkiS81BqJVdsiIdSraULsbnVhBd9MILBtJlZvMnTv9nnNI8egdA33ycIDKgLC3MWjf/I1Dif+dDfqzxxNLz9iSwc="/>
        <w:id w:val="1324469671"/>
        <w:lock w:val="sdtLocked"/>
        <w:placeholder>
          <w:docPart w:val="43D530194E524F81810EA0D1DE3DF3DE"/>
        </w:placeholder>
        <w:showingPlcHdr/>
      </w:sdtPr>
      <w:sdtEndPr/>
      <w:sdtContent>
        <w:p w14:paraId="4EAD0B01" w14:textId="2B486811" w:rsidR="00BA3D71" w:rsidRPr="004967DA" w:rsidRDefault="00E1310B" w:rsidP="00C579B0">
          <w:r w:rsidRPr="00675FD3">
            <w:rPr>
              <w:rStyle w:val="Platzhaltertext"/>
            </w:rPr>
            <w:t>​</w:t>
          </w:r>
        </w:p>
      </w:sdtContent>
    </w:sdt>
    <w:sectPr w:rsidR="00BA3D71" w:rsidRPr="004967DA" w:rsidSect="00D63E63"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1906" w:h="16838" w:code="9"/>
      <w:pgMar w:top="1418" w:right="567" w:bottom="-1134" w:left="1134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C8A1" w14:textId="77777777" w:rsidR="00626805" w:rsidRPr="004967DA" w:rsidRDefault="00626805">
      <w:r w:rsidRPr="004967DA">
        <w:separator/>
      </w:r>
    </w:p>
  </w:endnote>
  <w:endnote w:type="continuationSeparator" w:id="0">
    <w:p w14:paraId="0049DA73" w14:textId="77777777" w:rsidR="00626805" w:rsidRPr="004967DA" w:rsidRDefault="00626805">
      <w:r w:rsidRPr="00496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E933" w14:textId="77777777" w:rsidR="003953FA" w:rsidRDefault="003953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"/>
      </w:rPr>
      <w:alias w:val="Footer Block P1"/>
      <w:tag w:val="officeatworkDocumentPart: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"/>
      <w:id w:val="335045034"/>
      <w:placeholder>
        <w:docPart w:val="DefaultPlaceholder_-1854013440"/>
      </w:placeholder>
      <w15:appearance w15:val="hidden"/>
    </w:sdtPr>
    <w:sdtEndPr/>
    <w:sdtContent>
      <w:p w14:paraId="0E1E4D26" w14:textId="77777777" w:rsidR="00E1310B" w:rsidRDefault="00E1310B" w:rsidP="00DA743F">
        <w:pPr>
          <w:pStyle w:val="Fusszeile"/>
        </w:pPr>
      </w:p>
      <w:tbl>
        <w:tblPr>
          <w:tblW w:w="11112" w:type="dxa"/>
          <w:tblInd w:w="-907" w:type="dxa"/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>
        <w:tblGrid>
          <w:gridCol w:w="907"/>
          <w:gridCol w:w="6237"/>
          <w:gridCol w:w="3968"/>
        </w:tblGrid>
        <w:tr w:rsidR="00E1310B" w:rsidRPr="00F66067" w14:paraId="3607C7A7" w14:textId="77777777" w:rsidTr="00024E0B">
          <w:sdt>
            <w:sdtPr>
              <w:tag w:val="officeatworkDocumentPart: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"/>
              <w:id w:val="919206762"/>
              <w:placeholder>
                <w:docPart w:val="2A8997058E1F4A5491A907B4FAE6441F"/>
              </w:placeholder>
              <w:showingPlcHdr/>
            </w:sdtPr>
            <w:sdtContent>
              <w:tc>
                <w:tcPr>
                  <w:tcW w:w="907" w:type="dxa"/>
                  <w:vAlign w:val="bottom"/>
                </w:tcPr>
                <w:p w14:paraId="3B825A16" w14:textId="5F0B97F7" w:rsidR="00E1310B" w:rsidRDefault="00E1310B" w:rsidP="00024E0B">
                  <w:pPr>
                    <w:pStyle w:val="Fusszeile"/>
                  </w:pPr>
                  <w:r w:rsidRPr="00675FD3">
                    <w:rPr>
                      <w:rStyle w:val="Platzhaltertext"/>
                    </w:rPr>
                    <w:t>​</w:t>
                  </w:r>
                </w:p>
              </w:tc>
            </w:sdtContent>
          </w:sdt>
          <w:tc>
            <w:tcPr>
              <w:tcW w:w="6237" w:type="dxa"/>
              <w:vAlign w:val="bottom"/>
            </w:tcPr>
            <w:sdt>
              <w:sdtPr>
                <w:tag w:val="officeatworkDocumentPart: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"/>
                <w:id w:val="-1083138548"/>
                <w:placeholder>
                  <w:docPart w:val="19C663DB26424E0A820A0BA0DB296FD5"/>
                </w:placeholder>
                <w:showingPlcHdr/>
              </w:sdtPr>
              <w:sdtContent>
                <w:p w14:paraId="12C6C913" w14:textId="7F10E0D0" w:rsidR="00E1310B" w:rsidRPr="00F66067" w:rsidRDefault="00E1310B" w:rsidP="00024E0B">
                  <w:pPr>
                    <w:pStyle w:val="Fusszeile"/>
                  </w:pPr>
                  <w:r w:rsidRPr="00675FD3">
                    <w:rPr>
                      <w:rStyle w:val="Platzhaltertext"/>
                    </w:rPr>
                    <w:t>​</w:t>
                  </w:r>
                </w:p>
              </w:sdtContent>
            </w:sdt>
          </w:tc>
          <w:tc>
            <w:tcPr>
              <w:tcW w:w="3968" w:type="dxa"/>
              <w:vAlign w:val="bottom"/>
            </w:tcPr>
            <w:p w14:paraId="6F1C9187" w14:textId="3D4076A3" w:rsidR="00E1310B" w:rsidRPr="00F66067" w:rsidRDefault="00E1310B" w:rsidP="00024E0B">
              <w:pPr>
                <w:pStyle w:val="Fusszeile-Seite"/>
                <w:rPr>
                  <w:lang w:eastAsia="de-DE"/>
                </w:rPr>
              </w:pPr>
              <w:r w:rsidRPr="00F66067">
                <w:rPr>
                  <w:lang w:eastAsia="de-DE"/>
                </w:rPr>
                <w:fldChar w:fldCharType="begin"/>
              </w:r>
              <w:r w:rsidRPr="00F66067">
                <w:rPr>
                  <w:lang w:eastAsia="de-DE"/>
                </w:rPr>
                <w:instrText xml:space="preserve"> IF </w:instrText>
              </w:r>
              <w:r w:rsidRPr="00F66067">
                <w:rPr>
                  <w:lang w:eastAsia="de-DE"/>
                </w:rPr>
                <w:fldChar w:fldCharType="begin"/>
              </w:r>
              <w:r w:rsidRPr="00F66067">
                <w:rPr>
                  <w:lang w:eastAsia="de-DE"/>
                </w:rPr>
                <w:instrText xml:space="preserve"> NUMPAGES </w:instrText>
              </w:r>
              <w:r w:rsidRPr="00F66067">
                <w:rPr>
                  <w:lang w:eastAsia="de-DE"/>
                </w:rPr>
                <w:fldChar w:fldCharType="separate"/>
              </w:r>
              <w:r>
                <w:rPr>
                  <w:noProof/>
                  <w:lang w:eastAsia="de-DE"/>
                </w:rPr>
                <w:instrText>1</w:instrText>
              </w:r>
              <w:r w:rsidRPr="00F66067">
                <w:rPr>
                  <w:lang w:eastAsia="de-DE"/>
                </w:rPr>
                <w:fldChar w:fldCharType="end"/>
              </w:r>
              <w:r w:rsidRPr="00F66067">
                <w:rPr>
                  <w:lang w:eastAsia="de-DE"/>
                </w:rPr>
                <w:instrText xml:space="preserve"> &gt; 1 "</w:instrText>
              </w:r>
              <w:r>
                <w:rPr>
                  <w:lang w:eastAsia="de-DE"/>
                </w:rPr>
                <w:instrText xml:space="preserve">Seite </w:instrText>
              </w:r>
              <w:r>
                <w:rPr>
                  <w:lang w:eastAsia="de-DE"/>
                </w:rPr>
                <w:fldChar w:fldCharType="begin"/>
              </w:r>
              <w:r>
                <w:rPr>
                  <w:lang w:eastAsia="de-DE"/>
                </w:rPr>
                <w:instrText xml:space="preserve"> PAGE  \* Arabic  \* MERGEFORMAT </w:instrText>
              </w:r>
              <w:r>
                <w:rPr>
                  <w:lang w:eastAsia="de-DE"/>
                </w:rPr>
                <w:fldChar w:fldCharType="separate"/>
              </w:r>
              <w:r>
                <w:rPr>
                  <w:noProof/>
                  <w:lang w:eastAsia="de-DE"/>
                </w:rPr>
                <w:instrText>1</w:instrText>
              </w:r>
              <w:r>
                <w:rPr>
                  <w:lang w:eastAsia="de-DE"/>
                </w:rPr>
                <w:fldChar w:fldCharType="end"/>
              </w:r>
              <w:r>
                <w:rPr>
                  <w:lang w:eastAsia="de-DE"/>
                </w:rPr>
                <w:instrText xml:space="preserve"> von</w:instrText>
              </w:r>
              <w:r w:rsidRPr="00F66067">
                <w:rPr>
                  <w:lang w:eastAsia="de-DE"/>
                </w:rPr>
                <w:instrText xml:space="preserve"> </w:instrText>
              </w:r>
              <w:r w:rsidRPr="00F66067">
                <w:rPr>
                  <w:lang w:eastAsia="de-DE"/>
                </w:rPr>
                <w:fldChar w:fldCharType="begin"/>
              </w:r>
              <w:r w:rsidRPr="00F66067">
                <w:rPr>
                  <w:lang w:eastAsia="de-DE"/>
                </w:rPr>
                <w:instrText xml:space="preserve"> NUMPAGES </w:instrText>
              </w:r>
              <w:r w:rsidRPr="00F66067">
                <w:rPr>
                  <w:lang w:eastAsia="de-DE"/>
                </w:rPr>
                <w:fldChar w:fldCharType="separate"/>
              </w:r>
              <w:r>
                <w:rPr>
                  <w:noProof/>
                  <w:lang w:eastAsia="de-DE"/>
                </w:rPr>
                <w:instrText>2</w:instrText>
              </w:r>
              <w:r w:rsidRPr="00F66067">
                <w:rPr>
                  <w:lang w:eastAsia="de-DE"/>
                </w:rPr>
                <w:fldChar w:fldCharType="end"/>
              </w:r>
              <w:r w:rsidRPr="00F66067">
                <w:rPr>
                  <w:lang w:eastAsia="de-DE"/>
                </w:rPr>
                <w:instrText>"</w:instrText>
              </w:r>
              <w:r>
                <w:rPr>
                  <w:lang w:eastAsia="de-DE"/>
                </w:rPr>
                <w:instrText xml:space="preserve"> </w:instrText>
              </w:r>
              <w:r w:rsidRPr="00F66067">
                <w:rPr>
                  <w:lang w:eastAsia="de-DE"/>
                </w:rPr>
                <w:instrText>""</w:instrText>
              </w:r>
              <w:r w:rsidRPr="00F66067">
                <w:rPr>
                  <w:lang w:eastAsia="de-DE"/>
                </w:rPr>
                <w:fldChar w:fldCharType="end"/>
              </w:r>
            </w:p>
          </w:tc>
        </w:tr>
        <w:tr w:rsidR="00E1310B" w:rsidRPr="00F66067" w14:paraId="17C46336" w14:textId="77777777" w:rsidTr="00024E0B">
          <w:tc>
            <w:tcPr>
              <w:tcW w:w="907" w:type="dxa"/>
            </w:tcPr>
            <w:p w14:paraId="638322D0" w14:textId="77777777" w:rsidR="00E1310B" w:rsidRPr="00F66067" w:rsidRDefault="00E1310B" w:rsidP="00DA743F">
              <w:pPr>
                <w:pStyle w:val="Fusszeile-Pfad"/>
              </w:pPr>
            </w:p>
          </w:tc>
          <w:tc>
            <w:tcPr>
              <w:tcW w:w="6237" w:type="dxa"/>
              <w:vAlign w:val="center"/>
            </w:tcPr>
            <w:p w14:paraId="38DB7AE7" w14:textId="77777777" w:rsidR="00E1310B" w:rsidRPr="00F66067" w:rsidRDefault="00E1310B" w:rsidP="00DA743F">
              <w:pPr>
                <w:pStyle w:val="Fusszeile-Pfad"/>
              </w:pPr>
            </w:p>
          </w:tc>
          <w:tc>
            <w:tcPr>
              <w:tcW w:w="3968" w:type="dxa"/>
            </w:tcPr>
            <w:p w14:paraId="5706B4A0" w14:textId="77777777" w:rsidR="00E1310B" w:rsidRPr="00F66067" w:rsidRDefault="00E1310B" w:rsidP="00DA743F">
              <w:pPr>
                <w:rPr>
                  <w:color w:val="FFFFFF"/>
                  <w:sz w:val="2"/>
                  <w:szCs w:val="2"/>
                </w:rPr>
              </w:pPr>
              <w:r w:rsidRPr="00F66067">
                <w:rPr>
                  <w:color w:val="FFFFFF"/>
                  <w:sz w:val="2"/>
                  <w:szCs w:val="2"/>
                </w:rPr>
                <w:fldChar w:fldCharType="begin"/>
              </w:r>
              <w:r w:rsidRPr="00F66067">
                <w:rPr>
                  <w:color w:val="FFFFFF"/>
                  <w:sz w:val="2"/>
                  <w:szCs w:val="2"/>
                </w:rPr>
                <w:instrText xml:space="preserve"> IF </w:instrText>
              </w:r>
              <w:r w:rsidRPr="00F66067">
                <w:rPr>
                  <w:color w:val="FFFFFF"/>
                  <w:sz w:val="2"/>
                  <w:szCs w:val="2"/>
                </w:rPr>
                <w:fldChar w:fldCharType="begin"/>
              </w:r>
              <w:r w:rsidRPr="00F66067">
                <w:rPr>
                  <w:color w:val="FFFFFF"/>
                  <w:sz w:val="2"/>
                  <w:szCs w:val="2"/>
                </w:rPr>
                <w:instrText xml:space="preserve"> DOCPROPERTY "Textmarke.Metadaten"\*CHARFORMAT </w:instrText>
              </w:r>
              <w:r w:rsidRPr="00F66067">
                <w:rPr>
                  <w:color w:val="FFFFFF"/>
                  <w:sz w:val="2"/>
                  <w:szCs w:val="2"/>
                </w:rPr>
                <w:fldChar w:fldCharType="end"/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instrText xml:space="preserve"> = "" "" "</w:instrText>
              </w:r>
            </w:p>
            <w:p w14:paraId="374C4D9F" w14:textId="77777777" w:rsidR="00E1310B" w:rsidRPr="00F66067" w:rsidRDefault="00E1310B" w:rsidP="00DA743F">
              <w:pPr>
                <w:rPr>
                  <w:color w:val="FFFFFF"/>
                  <w:sz w:val="2"/>
                  <w:szCs w:val="2"/>
                  <w:highlight w:val="white"/>
                </w:rPr>
              </w:pPr>
              <w:r w:rsidRPr="00F66067">
                <w:rPr>
                  <w:color w:val="FFFFFF"/>
                  <w:sz w:val="2"/>
                  <w:szCs w:val="2"/>
                  <w:highlight w:val="white"/>
                </w:rPr>
                <w:fldChar w:fldCharType="begin"/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instrText xml:space="preserve"> DOCPROPERTY "</w:instrText>
              </w:r>
              <w:r w:rsidRPr="00F66067">
                <w:rPr>
                  <w:color w:val="FFFFFF"/>
                  <w:sz w:val="2"/>
                  <w:szCs w:val="2"/>
                </w:rPr>
                <w:instrText>Textmarke.Metadaten</w:instrText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instrText xml:space="preserve">"\*CHARFORMAT </w:instrText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fldChar w:fldCharType="separate"/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instrText>Textmarke.Metadaten</w:instrText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fldChar w:fldCharType="end"/>
              </w:r>
            </w:p>
            <w:p w14:paraId="054A8B08" w14:textId="365D5899" w:rsidR="00E1310B" w:rsidRPr="00F66067" w:rsidRDefault="00E1310B" w:rsidP="00DA743F">
              <w:pPr>
                <w:rPr>
                  <w:color w:val="FFFFFF"/>
                  <w:sz w:val="2"/>
                  <w:szCs w:val="2"/>
                  <w:lang w:eastAsia="de-DE"/>
                </w:rPr>
              </w:pPr>
              <w:r w:rsidRPr="00F66067">
                <w:rPr>
                  <w:color w:val="FFFFFF"/>
                  <w:sz w:val="2"/>
                  <w:szCs w:val="2"/>
                  <w:highlight w:val="white"/>
                </w:rPr>
                <w:instrText>" \&lt;OawJumpToField value=0/&gt;</w:instrText>
              </w:r>
              <w:r w:rsidRPr="00F66067">
                <w:rPr>
                  <w:color w:val="FFFFFF"/>
                  <w:sz w:val="2"/>
                  <w:szCs w:val="2"/>
                </w:rPr>
                <w:fldChar w:fldCharType="end"/>
              </w:r>
            </w:p>
          </w:tc>
        </w:tr>
      </w:tbl>
      <w:p w14:paraId="1252F132" w14:textId="641ED606" w:rsidR="00B80026" w:rsidRDefault="00626805" w:rsidP="00DA743F">
        <w:pPr>
          <w:pStyle w:val="1p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D867" w14:textId="77777777" w:rsidR="003953FA" w:rsidRDefault="003953FA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"/>
      </w:rPr>
      <w:alias w:val="Footer Block P2"/>
      <w:tag w:val="officeatworkDocumentPart: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"/>
      <w:id w:val="2140450513"/>
      <w:placeholder>
        <w:docPart w:val="DefaultPlaceholder_-1854013440"/>
      </w:placeholder>
      <w15:appearance w15:val="hidden"/>
    </w:sdtPr>
    <w:sdtEndPr/>
    <w:sdtContent>
      <w:p w14:paraId="415D715C" w14:textId="77777777" w:rsidR="005E5BE5" w:rsidRDefault="005E5BE5" w:rsidP="00DA743F">
        <w:pPr>
          <w:pStyle w:val="Fusszeile"/>
        </w:pPr>
      </w:p>
      <w:tbl>
        <w:tblPr>
          <w:tblW w:w="10206" w:type="dxa"/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>
        <w:tblGrid>
          <w:gridCol w:w="6177"/>
          <w:gridCol w:w="4029"/>
        </w:tblGrid>
        <w:tr w:rsidR="005E5BE5" w:rsidRPr="00F66067" w14:paraId="44F61019" w14:textId="77777777" w:rsidTr="00222805">
          <w:tc>
            <w:tcPr>
              <w:tcW w:w="6177" w:type="dxa"/>
              <w:vAlign w:val="center"/>
            </w:tcPr>
            <w:p w14:paraId="38D2A014" w14:textId="12FC667C" w:rsidR="005E5BE5" w:rsidRPr="00F66067" w:rsidRDefault="00626805" w:rsidP="00DA743F">
              <w:pPr>
                <w:pStyle w:val="Fusszeile"/>
              </w:pPr>
              <w:sdt>
                <w:sdtPr>
                  <w:tag w:val="officeatworkDocumentPart: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"/>
                  <w:id w:val="-2111345218"/>
                  <w:placeholder>
                    <w:docPart w:val="5540D90F609F425086EE06046C6422B2"/>
                  </w:placeholder>
                  <w:showingPlcHdr/>
                </w:sdtPr>
                <w:sdtEndPr/>
                <w:sdtContent>
                  <w:r w:rsidR="00E1310B" w:rsidRPr="00675FD3">
                    <w:rPr>
                      <w:rStyle w:val="Platzhaltertext"/>
                    </w:rPr>
                    <w:t>​</w:t>
                  </w:r>
                </w:sdtContent>
              </w:sdt>
            </w:p>
          </w:tc>
          <w:tc>
            <w:tcPr>
              <w:tcW w:w="4029" w:type="dxa"/>
            </w:tcPr>
            <w:p w14:paraId="0353E7F3" w14:textId="77777777" w:rsidR="005E5BE5" w:rsidRPr="00F66067" w:rsidRDefault="005E5BE5" w:rsidP="00DA743F">
              <w:pPr>
                <w:pStyle w:val="Fusszeile-Seite"/>
                <w:rPr>
                  <w:lang w:eastAsia="de-DE"/>
                </w:rPr>
              </w:pPr>
              <w:r>
                <w:rPr>
                  <w:lang w:eastAsia="de-DE"/>
                </w:rPr>
                <w:t xml:space="preserve">Seite </w:t>
              </w:r>
              <w:r>
                <w:rPr>
                  <w:lang w:eastAsia="de-DE"/>
                </w:rPr>
                <w:fldChar w:fldCharType="begin"/>
              </w:r>
              <w:r>
                <w:rPr>
                  <w:lang w:eastAsia="de-DE"/>
                </w:rPr>
                <w:instrText xml:space="preserve"> PAGE  \* Arabic  \* MERGEFORMAT </w:instrText>
              </w:r>
              <w:r>
                <w:rPr>
                  <w:lang w:eastAsia="de-DE"/>
                </w:rPr>
                <w:fldChar w:fldCharType="separate"/>
              </w:r>
              <w:r>
                <w:rPr>
                  <w:noProof/>
                  <w:lang w:eastAsia="de-DE"/>
                </w:rPr>
                <w:t>2</w:t>
              </w:r>
              <w:r>
                <w:rPr>
                  <w:lang w:eastAsia="de-DE"/>
                </w:rPr>
                <w:fldChar w:fldCharType="end"/>
              </w:r>
              <w:r>
                <w:rPr>
                  <w:lang w:eastAsia="de-DE"/>
                </w:rPr>
                <w:t xml:space="preserve"> von </w:t>
              </w:r>
              <w:r>
                <w:rPr>
                  <w:lang w:eastAsia="de-DE"/>
                </w:rPr>
                <w:fldChar w:fldCharType="begin"/>
              </w:r>
              <w:r>
                <w:rPr>
                  <w:lang w:eastAsia="de-DE"/>
                </w:rPr>
                <w:instrText xml:space="preserve"> NUMPAGES  \* Arabic  \* MERGEFORMAT </w:instrText>
              </w:r>
              <w:r>
                <w:rPr>
                  <w:lang w:eastAsia="de-DE"/>
                </w:rPr>
                <w:fldChar w:fldCharType="separate"/>
              </w:r>
              <w:r>
                <w:rPr>
                  <w:noProof/>
                  <w:lang w:eastAsia="de-DE"/>
                </w:rPr>
                <w:t>2</w:t>
              </w:r>
              <w:r>
                <w:rPr>
                  <w:lang w:eastAsia="de-DE"/>
                </w:rPr>
                <w:fldChar w:fldCharType="end"/>
              </w:r>
            </w:p>
          </w:tc>
        </w:tr>
        <w:tr w:rsidR="005E5BE5" w:rsidRPr="00F66067" w14:paraId="46F4E2FB" w14:textId="77777777" w:rsidTr="00222805">
          <w:tc>
            <w:tcPr>
              <w:tcW w:w="6177" w:type="dxa"/>
              <w:vAlign w:val="center"/>
            </w:tcPr>
            <w:p w14:paraId="2ED4591D" w14:textId="77777777" w:rsidR="005E5BE5" w:rsidRPr="00F66067" w:rsidRDefault="005E5BE5" w:rsidP="00DA743F">
              <w:pPr>
                <w:pStyle w:val="Fusszeile-Pfad"/>
              </w:pPr>
            </w:p>
          </w:tc>
          <w:tc>
            <w:tcPr>
              <w:tcW w:w="4029" w:type="dxa"/>
            </w:tcPr>
            <w:p w14:paraId="236B89B3" w14:textId="77777777" w:rsidR="005E5BE5" w:rsidRPr="00F66067" w:rsidRDefault="005E5BE5" w:rsidP="00DA743F">
              <w:pPr>
                <w:rPr>
                  <w:color w:val="FFFFFF"/>
                  <w:sz w:val="2"/>
                  <w:szCs w:val="2"/>
                </w:rPr>
              </w:pPr>
              <w:r w:rsidRPr="00F66067">
                <w:rPr>
                  <w:color w:val="FFFFFF"/>
                  <w:sz w:val="2"/>
                  <w:szCs w:val="2"/>
                </w:rPr>
                <w:fldChar w:fldCharType="begin"/>
              </w:r>
              <w:r w:rsidRPr="00F66067">
                <w:rPr>
                  <w:color w:val="FFFFFF"/>
                  <w:sz w:val="2"/>
                  <w:szCs w:val="2"/>
                </w:rPr>
                <w:instrText xml:space="preserve"> IF </w:instrText>
              </w:r>
              <w:r w:rsidRPr="00F66067">
                <w:rPr>
                  <w:color w:val="FFFFFF"/>
                  <w:sz w:val="2"/>
                  <w:szCs w:val="2"/>
                </w:rPr>
                <w:fldChar w:fldCharType="begin"/>
              </w:r>
              <w:r w:rsidRPr="00F66067">
                <w:rPr>
                  <w:color w:val="FFFFFF"/>
                  <w:sz w:val="2"/>
                  <w:szCs w:val="2"/>
                </w:rPr>
                <w:instrText xml:space="preserve"> DOCPROPERTY "Textmarke.Metadaten"\*CHARFORMAT </w:instrText>
              </w:r>
              <w:r w:rsidRPr="00F66067">
                <w:rPr>
                  <w:color w:val="FFFFFF"/>
                  <w:sz w:val="2"/>
                  <w:szCs w:val="2"/>
                </w:rPr>
                <w:fldChar w:fldCharType="separate"/>
              </w:r>
              <w:r>
                <w:rPr>
                  <w:b/>
                  <w:bCs/>
                  <w:color w:val="FFFFFF"/>
                  <w:sz w:val="2"/>
                  <w:szCs w:val="2"/>
                  <w:lang w:val="de-DE"/>
                </w:rPr>
                <w:instrText>Fehler! Unbekannter Name für Dokument-Eigenschaft.</w:instrText>
              </w:r>
              <w:r w:rsidRPr="00F66067">
                <w:rPr>
                  <w:color w:val="FFFFFF"/>
                  <w:sz w:val="2"/>
                  <w:szCs w:val="2"/>
                </w:rPr>
                <w:fldChar w:fldCharType="end"/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instrText xml:space="preserve"> = "" "" "</w:instrText>
              </w:r>
            </w:p>
            <w:p w14:paraId="6F8E5B89" w14:textId="77777777" w:rsidR="005E5BE5" w:rsidRPr="00F66067" w:rsidRDefault="005E5BE5" w:rsidP="00DA743F">
              <w:pPr>
                <w:rPr>
                  <w:color w:val="FFFFFF"/>
                  <w:sz w:val="2"/>
                  <w:szCs w:val="2"/>
                  <w:highlight w:val="white"/>
                </w:rPr>
              </w:pPr>
              <w:r w:rsidRPr="00F66067">
                <w:rPr>
                  <w:color w:val="FFFFFF"/>
                  <w:sz w:val="2"/>
                  <w:szCs w:val="2"/>
                  <w:highlight w:val="white"/>
                </w:rPr>
                <w:fldChar w:fldCharType="begin"/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instrText xml:space="preserve"> DOCPROPERTY "</w:instrText>
              </w:r>
              <w:r w:rsidRPr="00F66067">
                <w:rPr>
                  <w:color w:val="FFFFFF"/>
                  <w:sz w:val="2"/>
                  <w:szCs w:val="2"/>
                </w:rPr>
                <w:instrText>Textmarke.Metadaten</w:instrText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instrText xml:space="preserve">"\*CHARFORMAT </w:instrText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fldChar w:fldCharType="separate"/>
              </w:r>
              <w:r>
                <w:rPr>
                  <w:b/>
                  <w:bCs/>
                  <w:color w:val="FFFFFF"/>
                  <w:sz w:val="2"/>
                  <w:szCs w:val="2"/>
                  <w:highlight w:val="white"/>
                  <w:lang w:val="de-DE"/>
                </w:rPr>
                <w:instrText>Fehler! Unbekannter Name für Dokument-Eigenschaft.</w:instrText>
              </w:r>
              <w:r w:rsidRPr="00F66067">
                <w:rPr>
                  <w:color w:val="FFFFFF"/>
                  <w:sz w:val="2"/>
                  <w:szCs w:val="2"/>
                  <w:highlight w:val="white"/>
                </w:rPr>
                <w:fldChar w:fldCharType="end"/>
              </w:r>
            </w:p>
            <w:p w14:paraId="435A89DC" w14:textId="77777777" w:rsidR="005E5BE5" w:rsidRPr="00F66067" w:rsidRDefault="005E5BE5" w:rsidP="00DA743F">
              <w:pPr>
                <w:rPr>
                  <w:noProof/>
                  <w:color w:val="FFFFFF"/>
                  <w:sz w:val="2"/>
                  <w:szCs w:val="2"/>
                </w:rPr>
              </w:pPr>
              <w:r w:rsidRPr="00F66067">
                <w:rPr>
                  <w:color w:val="FFFFFF"/>
                  <w:sz w:val="2"/>
                  <w:szCs w:val="2"/>
                  <w:highlight w:val="white"/>
                </w:rPr>
                <w:instrText>" \&lt;OawJumpToField value=0/&gt;</w:instrText>
              </w:r>
              <w:r w:rsidRPr="00F66067">
                <w:rPr>
                  <w:color w:val="FFFFFF"/>
                  <w:sz w:val="2"/>
                  <w:szCs w:val="2"/>
                </w:rPr>
                <w:fldChar w:fldCharType="separate"/>
              </w:r>
            </w:p>
            <w:p w14:paraId="036796C4" w14:textId="77777777" w:rsidR="005E5BE5" w:rsidRPr="00F66067" w:rsidRDefault="005E5BE5" w:rsidP="00DA743F">
              <w:pPr>
                <w:rPr>
                  <w:noProof/>
                  <w:color w:val="FFFFFF"/>
                  <w:sz w:val="2"/>
                  <w:szCs w:val="2"/>
                  <w:highlight w:val="white"/>
                </w:rPr>
              </w:pPr>
              <w:r>
                <w:rPr>
                  <w:b/>
                  <w:bCs/>
                  <w:noProof/>
                  <w:color w:val="FFFFFF"/>
                  <w:sz w:val="2"/>
                  <w:szCs w:val="2"/>
                  <w:highlight w:val="white"/>
                  <w:lang w:val="de-DE"/>
                </w:rPr>
                <w:t>Fehler! Unbekannter Name für Dokument-Eigenschaft.</w:t>
              </w:r>
            </w:p>
            <w:p w14:paraId="380F8883" w14:textId="77777777" w:rsidR="005E5BE5" w:rsidRPr="00F66067" w:rsidRDefault="005E5BE5" w:rsidP="00DA743F">
              <w:pPr>
                <w:rPr>
                  <w:color w:val="FFFFFF"/>
                  <w:sz w:val="2"/>
                  <w:szCs w:val="2"/>
                  <w:lang w:eastAsia="de-DE"/>
                </w:rPr>
              </w:pPr>
              <w:r w:rsidRPr="00F66067">
                <w:rPr>
                  <w:color w:val="FFFFFF"/>
                  <w:sz w:val="2"/>
                  <w:szCs w:val="2"/>
                </w:rPr>
                <w:fldChar w:fldCharType="end"/>
              </w:r>
            </w:p>
          </w:tc>
        </w:tr>
      </w:tbl>
      <w:p w14:paraId="7F78297F" w14:textId="3BB48569" w:rsidR="00DA743F" w:rsidRPr="001E17EA" w:rsidRDefault="00626805" w:rsidP="00DA743F">
        <w:pPr>
          <w:pStyle w:val="1pt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0B277" w14:textId="5098D827" w:rsidR="00BA3D71" w:rsidRPr="001E17EA" w:rsidRDefault="00BA3D71" w:rsidP="001E17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E05E9" w14:textId="77777777" w:rsidR="00626805" w:rsidRPr="004967DA" w:rsidRDefault="00626805">
      <w:r w:rsidRPr="004967DA">
        <w:separator/>
      </w:r>
    </w:p>
  </w:footnote>
  <w:footnote w:type="continuationSeparator" w:id="0">
    <w:p w14:paraId="658870E6" w14:textId="77777777" w:rsidR="00626805" w:rsidRPr="004967DA" w:rsidRDefault="00626805">
      <w:r w:rsidRPr="00496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56811" w14:textId="77777777" w:rsidR="003953FA" w:rsidRDefault="003953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alias w:val="Header Block P1"/>
      <w:tag w:val="officeatworkDocumentPart: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"/>
      <w:id w:val="126520953"/>
      <w:placeholder>
        <w:docPart w:val="DefaultPlaceholder_-1854013440"/>
      </w:placeholder>
      <w15:appearance w15:val="hidden"/>
    </w:sdtPr>
    <w:sdtEndPr/>
    <w:sdtContent>
      <w:p w14:paraId="6050E828" w14:textId="77777777" w:rsidR="00210F12" w:rsidRDefault="00210F12" w:rsidP="00AC4E69">
        <w:pPr>
          <w:pStyle w:val="1pt"/>
        </w:pPr>
      </w:p>
      <w:tbl>
        <w:tblPr>
          <w:tblStyle w:val="Tabellenraster"/>
          <w:tblW w:w="10772" w:type="dxa"/>
          <w:tblInd w:w="-56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4819"/>
          <w:gridCol w:w="5953"/>
        </w:tblGrid>
        <w:tr w:rsidR="00210F12" w14:paraId="7CC7FAD1" w14:textId="77777777" w:rsidTr="00AC4E69">
          <w:sdt>
            <w:sdtPr>
              <w:tag w:val="officeatworkDocumentPart: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"/>
              <w:id w:val="484208324"/>
              <w:lock w:val="sdtContentLocked"/>
              <w:placeholder>
                <w:docPart w:val="C4AD6CEDEDBB4C2EA06E119DE5B4064A"/>
              </w:placeholder>
            </w:sdtPr>
            <w:sdtEndPr/>
            <w:sdtContent>
              <w:tc>
                <w:tcPr>
                  <w:tcW w:w="4819" w:type="dxa"/>
                </w:tcPr>
                <w:p w14:paraId="1AE73FEB" w14:textId="59E71679" w:rsidR="00210F12" w:rsidRDefault="00E1310B">
                  <w:pPr>
                    <w:pStyle w:val="Kopfzeile"/>
                  </w:pPr>
                  <w:r>
                    <w:rPr>
                      <w:noProof/>
                    </w:rPr>
                    <w:drawing>
                      <wp:inline distT="0" distB="0" distL="0" distR="0" wp14:anchorId="1155F3F4" wp14:editId="297CA2DF">
                        <wp:extent cx="1231900" cy="381000"/>
                        <wp:effectExtent l="0" t="0" r="6350" b="0"/>
                        <wp:docPr id="1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19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sdtContent>
          </w:sdt>
          <w:tc>
            <w:tcPr>
              <w:tcW w:w="5953" w:type="dxa"/>
            </w:tcPr>
            <w:p w14:paraId="348BD7BD" w14:textId="77777777" w:rsidR="00210F12" w:rsidRDefault="00210F12" w:rsidP="00DA61D0">
              <w:pPr>
                <w:pStyle w:val="Klassifikation"/>
              </w:pPr>
            </w:p>
            <w:p w14:paraId="73E03E6E" w14:textId="77777777" w:rsidR="00210F12" w:rsidRDefault="00210F12" w:rsidP="00AC4E69">
              <w:pPr>
                <w:pStyle w:val="Kopfzeile"/>
                <w:jc w:val="right"/>
              </w:pPr>
            </w:p>
          </w:tc>
        </w:tr>
      </w:tbl>
      <w:p w14:paraId="540C84F6" w14:textId="1EEE23AE" w:rsidR="001E17EA" w:rsidRDefault="00626805">
        <w:pPr>
          <w:pStyle w:val="Kopfzeile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3730" w14:textId="77777777" w:rsidR="003953FA" w:rsidRDefault="003953FA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DE04" w14:textId="77777777" w:rsidR="00BA3D71" w:rsidRPr="001E17EA" w:rsidRDefault="00BA3D71" w:rsidP="001E17EA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FB12" w14:textId="18AD6F70" w:rsidR="00BA3D71" w:rsidRPr="001E17EA" w:rsidRDefault="00BA3D71" w:rsidP="001E17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2125D"/>
    <w:multiLevelType w:val="multilevel"/>
    <w:tmpl w:val="63785862"/>
    <w:lvl w:ilvl="0">
      <w:start w:val="1"/>
      <w:numFmt w:val="bullet"/>
      <w:pStyle w:val="ListWithCheckboxes"/>
      <w:lvlText w:val="□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color w:val="auto"/>
        <w:sz w:val="22"/>
      </w:rPr>
    </w:lvl>
    <w:lvl w:ilvl="3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  <w:color w:val="auto"/>
        <w:sz w:val="22"/>
      </w:rPr>
    </w:lvl>
    <w:lvl w:ilvl="4">
      <w:start w:val="1"/>
      <w:numFmt w:val="bullet"/>
      <w:lvlText w:val="□"/>
      <w:lvlJc w:val="left"/>
      <w:pPr>
        <w:ind w:left="1800" w:hanging="360"/>
      </w:pPr>
      <w:rPr>
        <w:rFonts w:ascii="Arial" w:hAnsi="Arial" w:hint="default"/>
        <w:color w:val="auto"/>
        <w:sz w:val="22"/>
      </w:rPr>
    </w:lvl>
    <w:lvl w:ilvl="5">
      <w:start w:val="1"/>
      <w:numFmt w:val="bullet"/>
      <w:lvlText w:val="□"/>
      <w:lvlJc w:val="left"/>
      <w:pPr>
        <w:ind w:left="2160" w:hanging="360"/>
      </w:pPr>
      <w:rPr>
        <w:rFonts w:ascii="Arial" w:hAnsi="Arial" w:hint="default"/>
        <w:color w:val="auto"/>
        <w:sz w:val="22"/>
      </w:rPr>
    </w:lvl>
    <w:lvl w:ilvl="6">
      <w:start w:val="1"/>
      <w:numFmt w:val="bullet"/>
      <w:lvlText w:val="□"/>
      <w:lvlJc w:val="left"/>
      <w:pPr>
        <w:ind w:left="2520" w:hanging="360"/>
      </w:pPr>
      <w:rPr>
        <w:rFonts w:ascii="Arial" w:hAnsi="Arial" w:hint="default"/>
        <w:color w:val="auto"/>
        <w:sz w:val="22"/>
      </w:rPr>
    </w:lvl>
    <w:lvl w:ilvl="7">
      <w:start w:val="1"/>
      <w:numFmt w:val="bullet"/>
      <w:lvlText w:val="□"/>
      <w:lvlJc w:val="left"/>
      <w:pPr>
        <w:ind w:left="2880" w:hanging="360"/>
      </w:pPr>
      <w:rPr>
        <w:rFonts w:ascii="Arial" w:hAnsi="Arial" w:hint="default"/>
        <w:color w:val="auto"/>
        <w:sz w:val="22"/>
      </w:rPr>
    </w:lvl>
    <w:lvl w:ilvl="8">
      <w:start w:val="1"/>
      <w:numFmt w:val="bullet"/>
      <w:lvlText w:val="□"/>
      <w:lvlJc w:val="left"/>
      <w:pPr>
        <w:ind w:left="3240" w:hanging="360"/>
      </w:pPr>
      <w:rPr>
        <w:rFonts w:ascii="Arial" w:hAnsi="Arial" w:hint="default"/>
        <w:color w:val="auto"/>
        <w:sz w:val="22"/>
      </w:rPr>
    </w:lvl>
  </w:abstractNum>
  <w:abstractNum w:abstractNumId="1" w15:restartNumberingAfterBreak="0">
    <w:nsid w:val="149B25AF"/>
    <w:multiLevelType w:val="hybridMultilevel"/>
    <w:tmpl w:val="E0D27B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6004"/>
    <w:multiLevelType w:val="multilevel"/>
    <w:tmpl w:val="37A2C2A4"/>
    <w:lvl w:ilvl="0">
      <w:start w:val="1"/>
      <w:numFmt w:val="decimal"/>
      <w:pStyle w:val="ListLevelsWithNumbers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A05210B"/>
    <w:multiLevelType w:val="multilevel"/>
    <w:tmpl w:val="AD2ACB22"/>
    <w:lvl w:ilvl="0">
      <w:start w:val="1"/>
      <w:numFmt w:val="lowerLetter"/>
      <w:pStyle w:val="ListWithLetters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4" w15:restartNumberingAfterBreak="0">
    <w:nsid w:val="4320697C"/>
    <w:multiLevelType w:val="multilevel"/>
    <w:tmpl w:val="2BEEAF4C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9A96E60"/>
    <w:multiLevelType w:val="multilevel"/>
    <w:tmpl w:val="AFEC9F94"/>
    <w:lvl w:ilvl="0">
      <w:start w:val="1"/>
      <w:numFmt w:val="decimal"/>
      <w:pStyle w:val="ListWithNumb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4"/>
        </w:tabs>
        <w:ind w:left="3544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5EF2B5B"/>
    <w:multiLevelType w:val="hybridMultilevel"/>
    <w:tmpl w:val="20605AB6"/>
    <w:lvl w:ilvl="0" w:tplc="79B203B2">
      <w:start w:val="1"/>
      <w:numFmt w:val="bullet"/>
      <w:pStyle w:val="ListWithSymbols"/>
      <w:lvlText w:val="–"/>
      <w:lvlJc w:val="left"/>
      <w:pPr>
        <w:ind w:left="720" w:hanging="360"/>
      </w:pPr>
      <w:rPr>
        <w:rFonts w:ascii="Ubuntu" w:hAnsi="Ubuntu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897477">
    <w:abstractNumId w:val="3"/>
  </w:num>
  <w:num w:numId="2" w16cid:durableId="941188273">
    <w:abstractNumId w:val="4"/>
  </w:num>
  <w:num w:numId="3" w16cid:durableId="608465724">
    <w:abstractNumId w:val="0"/>
  </w:num>
  <w:num w:numId="4" w16cid:durableId="1754622147">
    <w:abstractNumId w:val="6"/>
  </w:num>
  <w:num w:numId="5" w16cid:durableId="455366587">
    <w:abstractNumId w:val="2"/>
  </w:num>
  <w:num w:numId="6" w16cid:durableId="224217443">
    <w:abstractNumId w:val="5"/>
  </w:num>
  <w:num w:numId="7" w16cid:durableId="18094566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8. 02. 2020"/>
    <w:docVar w:name="Date.Format.Long.dateValue" w:val="39869"/>
    <w:docVar w:name="DocumentDate" w:val="18. 02. 2020"/>
    <w:docVar w:name="DocumentDate.dateValue" w:val="38047"/>
    <w:docVar w:name="OawAttachedTemplate" w:val="A - BRIEF.OWT"/>
    <w:docVar w:name="OawBuiltInDocProps" w:val="&lt;OawBuiltInDocProps&gt;&lt;default profileUID=&quot;0&quot;&gt;&lt;word&gt;&lt;category&gt;&lt;/category&gt;&lt;keywords&gt;&lt;/keywords&gt;&lt;comments&gt;&lt;/comments&gt;&lt;fileName&gt;&lt;/fileName&gt;&lt;defaultPath&gt;&lt;/defaultPath&gt;&lt;hyperlinkBase&gt;&lt;/hyperlinkBase&gt;&lt;contentType&gt;&lt;/contentTyp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Subject&quot;&gt;&lt;separator text=&quot;&quot;&gt;&lt;/separator&gt;&lt;format text=&quot;&quot;&gt;&lt;/format&gt;&lt;/value&gt;&lt;/title&gt;&lt;subject&gt;&lt;value type=&quot;OawDocProperty&quot; name=&quot;CustomField.ContentTypeLetter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Filename&gt;&lt;value type=&quot;OawBookmark&quot; name=&quot;Subject&quot;&gt;&lt;separator text=&quot;&quot;&gt;&lt;/separator&gt;&lt;format text=&quot;&quot;&gt;&lt;/format&gt;&lt;/value&gt;&lt;/defaultFilename&gt;&lt;/word&gt;&lt;PDF&gt;&lt;category&gt;&lt;/category&gt;&lt;keywords&gt;&lt;/keywords&gt;&lt;comments&gt;&lt;/comments&gt;&lt;fileName&gt;&lt;/fileName&gt;&lt;defaultPath&gt;&lt;/defaultPath&gt;&lt;hyperlinkBase&gt;&lt;/hyperlinkBase&gt;&lt;contentType&gt;&lt;/contentTyp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Subject&quot;&gt;&lt;separator text=&quot;&quot;&gt;&lt;/separator&gt;&lt;format text=&quot;&quot;&gt;&lt;/format&gt;&lt;/value&gt;&lt;/title&gt;&lt;subject&gt;&lt;value type=&quot;OawDocProperty&quot; name=&quot;CustomField.ContentTypeLetter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 (4.15.1.8951)"/>
    <w:docVar w:name="OawCreatedWithProjectID" w:val="luchmaster"/>
    <w:docVar w:name="OawCreatedWithProjectVersion" w:val="300"/>
    <w:docVar w:name="oawDefinitionTmpl" w:val="&lt;document&gt;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Introdu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losing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print&quot; UID=&quot;2004040214370529854396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end&quot; UID=&quot;2004040214394214143821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Bookmark&gt;_x000d__x0009_&lt;OawDocProperty name=&quot;Rece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Doc.Lett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Letter&quot;/&gt;&lt;/type&gt;&lt;/profile&gt;&lt;/OawDocProperty&gt;_x000d__x0009_&lt;OawDocProperty name=&quot;Doc.Regarding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garding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Country&quot;&gt;&lt;profile type=&quot;default&quot; UID=&quot;&quot; sameAsDefault=&quot;0&quot;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Footer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2&quot;/&gt;&lt;/type&gt;&lt;/profile&gt;&lt;/OawDocProperty&gt;_x000d__x0009_&lt;OawDocProperty name=&quot;Organisation.Footer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3&quot;/&gt;&lt;/type&gt;&lt;/profile&gt;&lt;/OawDocProperty&gt;_x000d__x0009_&lt;OawDocProperty name=&quot;Organisation.Footer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4&quot;/&gt;&lt;/type&gt;&lt;/profile&gt;&lt;/OawDocProperty&gt;_x000d__x0009_&lt;OawDocProperty name=&quot;Organisation.Dienststel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stelle1&quot;/&gt;&lt;/type&gt;&lt;/profile&gt;&lt;/OawDocProperty&gt;_x000d__x0009_&lt;OawDocProperty name=&quot;Organisation.Dienststel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stelle2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Signature1.DirectPhon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DirectPhone&quot;/&gt;&lt;/type&gt;&lt;/profile&gt;&lt;/OawDocProperty&gt;_x000d__x0009_&lt;OawDocProperty name=&quot;Signature1.EMai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EMail&quot;/&gt;&lt;/type&gt;&lt;/profile&gt;&lt;/OawDocProperty&gt;_x000d__x0009_&lt;OawDocProperty name=&quot;Signature2.DirectPhon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DirectPhone&quot;/&gt;&lt;/type&gt;&lt;/profile&gt;&lt;/OawDocProperty&gt;_x000d__x0009_&lt;OawDocProperty name=&quot;Signature2.EMail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EMail&quot;/&gt;&lt;/type&gt;&lt;/profile&gt;&lt;/OawDocProperty&gt;_x000d__x0009_&lt;OawBookmark name=&quot;Enclosure&quot;&gt;&lt;profile type=&quot;default&quot; UID=&quot;&quot; sameAsDefault=&quot;0&quot;&gt;&lt;/profile&gt;&lt;/OawBookmark&gt;_x000d__x0009_&lt;OawDocProperty name=&quot;Organisation.Abteilungsinformation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sinformation1&quot;/&gt;&lt;/type&gt;&lt;/profile&gt;&lt;/OawDocProperty&gt;_x000d__x0009_&lt;OawDocProperty name=&quot;Organisation.Abteilungsinformation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sinformation2&quot;/&gt;&lt;/type&gt;&lt;/profile&gt;&lt;/OawDocProperty&gt;_x000d__x0009_&lt;OawDocProperty name=&quot;Organisation.Abteilungsinformation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sinformation3&quot;/&gt;&lt;/type&gt;&lt;/profile&gt;&lt;/OawDocProperty&gt;_x000d__x0009_&lt;OawDocProperty name=&quot;Organisation.Abteilungsinformation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sinformation4&quot;/&gt;&lt;/type&gt;&lt;/profile&gt;&lt;/OawDocProperty&gt;_x000d__x0009_&lt;OawDocProperty name=&quot;Organisation.Abteilungsinformation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sinformation5&quot;/&gt;&lt;/type&gt;&lt;/profile&gt;&lt;/OawDocProperty&gt;_x000d__x0009_&lt;OawDocProperty name=&quot;Organisation.Abteilungsinformation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sinformation6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Direct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Fax&quot;/&gt;&lt;/type&gt;&lt;/profile&gt;&lt;/OawDocProperty&gt;_x000d__x0009_&lt;OawDocProperty name=&quot;Organisation.Abteilungsinformation7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sinformation7&quot;/&gt;&lt;/type&gt;&lt;/profile&gt;&lt;/OawDocProperty&gt;_x000d__x0009_&lt;OawDocProperty name=&quot;Organisation.Abteilungsinformation8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sinformation8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Outputprofile.Ex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43648299648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ave&quot; UID=&quot;2006121210441235887611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8432630012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10071914585275568157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080810958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555411985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ExternalSignatur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/OawDocProperty&gt;_x000d__x0009_&lt;OawDocProperty name=&quot;CustomField.Classific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lassification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B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1&quot;/&gt;&lt;/type&gt;&lt;/profile&gt;&lt;/OawDocProperty&gt;_x000d__x0009_&lt;OawDocProperty name=&quot;Organisation.AddressB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2&quot;/&gt;&lt;/type&gt;&lt;/profile&gt;&lt;/OawDocProperty&gt;_x000d__x0009_&lt;OawDocProperty name=&quot;Organisation.AddressB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3&quot;/&gt;&lt;/type&gt;&lt;/profile&gt;&lt;/OawDocProperty&gt;_x000d__x0009_&lt;OawDocProperty name=&quot;Organisation.AddressB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4&quot;/&gt;&lt;/type&gt;&lt;/profile&gt;&lt;/OawDocProperty&gt;_x000d__x0009_&lt;OawDocProperty name=&quot;Organisation.AddressN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1&quot;/&gt;&lt;/type&gt;&lt;/profile&gt;&lt;/OawDocProperty&gt;_x000d__x0009_&lt;OawDocProperty name=&quot;Organisation.AddressN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2&quot;/&gt;&lt;/type&gt;&lt;/profile&gt;&lt;/OawDocProperty&gt;_x000d__x0009_&lt;OawDocProperty name=&quot;Organisation.AddressN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3&quot;/&gt;&lt;/type&gt;&lt;/profile&gt;&lt;/OawDocProperty&gt;_x000d__x0009_&lt;OawDocProperty name=&quot;Organisation.AddressN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N4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ustomField.ContentTypeLet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ntentTypeLetter&quot;/&gt;&lt;/type&gt;&lt;/profile&gt;&lt;/OawDocProperty&gt;_x000d__x0009_&lt;OawDocProperty name=&quot;Textmarke.Metadaten&quot;&gt;&lt;profile type=&quot;default&quot; UID=&quot;&quot; sameAsDefault=&quot;0&quot;&gt;&lt;documentProperty UID=&quot;2003070216009988776655&quot; sourceUID=&quot;2003070216009988776655&quot;/&gt;&lt;type type=&quot;WordBookmark&quot;&gt;&lt;WordBookmark name=&quot;Metadaten&quot;/&gt;&lt;/type&gt;&lt;/profile&gt;&lt;/OawDocProperty&gt;_x000d__x0009_&lt;OawBookmark name=&quot;Datum&quot;&gt;&lt;profile type=&quot;default&quot; UID=&quot;&quot; sameAsDefault=&quot;0&quot;&gt;&lt;/profile&gt;&lt;/OawBookmark&gt;_x000d__x0009_&lt;OawBookmark name=&quot;FusszeileErsteSeite&quot;&gt;&lt;profile type=&quot;default&quot; UID=&quot;&quot; sameAsDefault=&quot;0&quot;&gt;&lt;/profile&gt;&lt;/OawBookmark&gt;_x000d__x0009_&lt;OawBookmark name=&quot;FusszeileFolgeseiten&quot;&gt;&lt;profile type=&quot;default&quot; UID=&quot;&quot; sameAsDefault=&quot;0&quot;&gt;&lt;/profile&gt;&lt;/OawBookmark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Bookmark name=&quot;ContentTypeLetter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Bookmark name=&quot;Metadaten&quot;&gt;&lt;profile type=&quot;default&quot; UID=&quot;&quot; sameAsDefault=&quot;0&quot;&gt;&lt;/profile&gt;&lt;/OawBookmark&gt;_x000d__x0009_&lt;OawBookmark name=&quot;Recipient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&quot;/&gt;&lt;/type&gt;&lt;/profile&gt;&lt;/OawBookmark&gt;_x000d__x0009_&lt;OawDocProperty name=&quot;Author.Name&quot;&gt;&lt;profile type=&quot;default&quot; UID=&quot;&quot; sameAsDefault=&quot;0&quot;&gt;&lt;/profile&gt;&lt;/OawDocProperty&gt;_x000d__x0009_&lt;OawDocProperty name=&quot;BM_RecipientDeliveryOption&quot;&gt;&lt;profile type=&quot;default&quot; UID=&quot;&quot; sameAsDefault=&quot;0&quot;&gt;&lt;documentProperty UID=&quot;2003070216009988776655&quot; dataSourceUID=&quot;2003070216009988776655&quot;/&gt;&lt;type type=&quot;WordBookmark&quot;&gt;&lt;WordBookmark name=&quot;RecipientDeliveryOption&quot;/&gt;&lt;/type&gt;&lt;/profile&gt;&lt;/OawDocProperty&gt;_x000d__x0009_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DeliveryOption3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2&quot;/&gt;&lt;/type&gt;&lt;/profile&gt;&lt;/OawBookmark&gt;_x000d__x0009_&lt;OawDocProperty name=&quot;CustomField.Massenversand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Massenversand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Signature3.Name&quot;&gt;&lt;profile type=&quot;default&quot; UID=&quot;&quot; sameAsDefault=&quot;0&quot;&gt;&lt;documentProperty UID=&quot;2016110913315368876110&quot; dataSourceUID=&quot;prj.2003041709434161414032&quot;/&gt;&lt;type type=&quot;OawDatabase&quot;&gt;&lt;OawDatabase table=&quot;Data&quot; field=&quot;Name&quot;/&gt;&lt;/type&gt;&lt;/profile&gt;&lt;/OawDocProperty&gt;_x000d__x0009_&lt;OawDocProperty name=&quot;Signature3.DirectPhone&quot;&gt;&lt;profile type=&quot;default&quot; UID=&quot;&quot; sameAsDefault=&quot;0&quot;&gt;&lt;documentProperty UID=&quot;2016110913315368876110&quot; dataSourceUID=&quot;prj.2003041709434161414032&quot;/&gt;&lt;type type=&quot;OawDatabase&quot;&gt;&lt;OawDatabase table=&quot;Data&quot; field=&quot;DirectPhone&quot;/&gt;&lt;/type&gt;&lt;/profile&gt;&lt;/OawDocProperty&gt;_x000d__x0009_&lt;OawDocProperty name=&quot;Signature3.Function&quot;&gt;&lt;profile type=&quot;default&quot; UID=&quot;&quot; sameAsDefault=&quot;0&quot;&gt;&lt;documentProperty UID=&quot;2016110913315368876110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EMail&quot;&gt;&lt;profile type=&quot;default&quot; UID=&quot;&quot; sameAsDefault=&quot;0&quot;&gt;&lt;documentProperty UID=&quot;2016110913315368876110&quot; dataSourceUID=&quot;prj.2003041709434161414032&quot;/&gt;&lt;type type=&quot;OawDatabase&quot;&gt;&lt;OawDatabase table=&quot;Data&quot; field=&quot;EMail&quot;/&gt;&lt;/type&gt;&lt;/profile&gt;&lt;/OawDocProperty&gt;_x000d__x0009_&lt;OawDocProperty name=&quot;Participants.Participants&quot;&gt;&lt;profile type=&quot;default&quot; UID=&quot;&quot; sameAsDefault=&quot;0&quot;&gt;&lt;documentProperty UID=&quot;2009082513331568340343&quot; dataSourceUID=&quot;prj.2009082609510706153942&quot;/&gt;&lt;type type=&quot;OawDatabase&quot;&gt;&lt;OawDatabase table=&quot;Data&quot; field=&quot;Participants&quot;/&gt;&lt;/type&gt;&lt;/profile&gt;&lt;/OawDocProperty&gt;_x000d__x0009_&lt;OawDocProperty name=&quot;Participants.Absent&quot;&gt;&lt;profile type=&quot;default&quot; UID=&quot;&quot; sameAsDefault=&quot;0&quot;&gt;&lt;documentProperty UID=&quot;2009082513331568340343&quot; dataSourceUID=&quot;prj.2009082609510706153942&quot;/&gt;&lt;type type=&quot;OawDatabase&quot;&gt;&lt;OawDatabase table=&quot;Data&quot; field=&quot;Absent&quot;/&gt;&lt;/type&gt;&lt;/profile&gt;&lt;/OawDocProperty&gt;_x000d__x0009_&lt;OawDocProperty name=&quot;Participants.ToNote&quot;&gt;&lt;profile type=&quot;default&quot; UID=&quot;&quot; sameAsDefault=&quot;0&quot;&gt;&lt;documentProperty UID=&quot;2009082513331568340343&quot; dataSourceUID=&quot;prj.2009082609510706153942&quot;/&gt;&lt;type type=&quot;OawDatabase&quot;&gt;&lt;OawDatabase table=&quot;Data&quot; field=&quot;ToNote&quot;/&gt;&lt;/type&gt;&lt;/profile&gt;&lt;/OawDocProperty&gt;_x000d__x0009_&lt;OawDocProperty name=&quot;CustomField.ShowLogo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s&quot;/&gt;&lt;/type&gt;&lt;/profile&gt;&lt;/OawDocProperty&gt;_x000d_&lt;/document&gt;_x000d_"/>
    <w:docVar w:name="OawDistributionEnabled" w:val="&lt;Profiles&gt;&lt;Distribution type=&quot;2&quot; UID=&quot;2010071914543648299648&quot;/&gt;&lt;Distribution type=&quot;2&quot; UID=&quot;2006120711380151760646&quot;/&gt;&lt;Distribution type=&quot;1&quot; UID=&quot;2024040209252990655803&quot;/&gt;&lt;Distribution type=&quot;3&quot; UID=&quot;2004062216425255253277&quot;/&gt;&lt;Distribution type=&quot;3&quot; UID=&quot;2006120514401556040061&quot;/&gt;&lt;Distribution type=&quot;3&quot; UID=&quot;2024040209240857741771&quot;/&gt;&lt;/Profiles&gt;_x000d_"/>
    <w:docVar w:name="OawDocProp.200212191811121321310321301031x" w:val="&lt;source&gt;&lt;Fields List=&quot;DirectPhone|DirectFax|Name&quot;/&gt;&lt;profile type=&quot;default&quot; UID=&quot;&quot; sameAsDefault=&quot;0&quot;&gt;&lt;OawDocProperty name=&quot;Contactperson.DirectPhone&quot; field=&quot;DirectPhone&quot;/&gt;&lt;OawDocProperty name=&quot;Contactperson.DirectFax&quot; field=&quot;DirectFax&quot;/&gt;&lt;OawDocProperty name=&quot;Contactperson.Name&quot; field=&quot;Name&quot;/&gt;&lt;/profile&gt;&lt;/source&gt;"/>
    <w:docVar w:name="OawDocProp.2002122010583847234010578" w:val="&lt;source&gt;&lt;Fields List=&quot;Name|Function|DirectPhone|EMail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DirectPhone&quot; field=&quot;DirectPhone&quot;/&gt;&lt;OawDocProperty name=&quot;Signature1.EMail&quot; field=&quot;EMail&quot;/&gt;&lt;/profile&gt;&lt;/source&gt;"/>
    <w:docVar w:name="OawDocProp.2002122011014149059130932" w:val="&lt;source&gt;&lt;Fields List=&quot;City|Footer1|Footer2|Footer3|Footer4|Dienststelle1|Dienststelle2|Email|Internet|Abteilungsinformation1|Abteilungsinformation2|Abteilungsinformation3|Abteilungsinformation4|Abteilungsinformation5|Abteilungsinformation6|Telefon|Departement|Fax|Abteilungsinformation7|Abteilungsinformation8|AddressB1|AddressB2|AddressB3|AddressB4|AddressN1|AddressN2|AddressN3|AddressN4&quot;/&gt;&lt;profile type=&quot;default&quot; UID=&quot;&quot; sameAsDefault=&quot;0&quot;&gt;&lt;OawDocProperty name=&quot;Organisation.City&quot; field=&quot;City&quot;/&gt;&lt;OawDocProperty name=&quot;Organisation.Footer1&quot; field=&quot;Footer1&quot;/&gt;&lt;OawDocProperty name=&quot;Organisation.Footer2&quot; field=&quot;Footer2&quot;/&gt;&lt;OawDocProperty name=&quot;Organisation.Footer3&quot; field=&quot;Footer3&quot;/&gt;&lt;OawDocProperty name=&quot;Organisation.Footer4&quot; field=&quot;Footer4&quot;/&gt;&lt;OawDocProperty name=&quot;Organisation.Dienststelle1&quot; field=&quot;Dienststelle1&quot;/&gt;&lt;OawDocProperty name=&quot;Organisation.Dienststelle2&quot; field=&quot;Dienststelle2&quot;/&gt;&lt;OawDocProperty name=&quot;Organisation.Email&quot; field=&quot;Email&quot;/&gt;&lt;OawDocProperty name=&quot;Organisation.Internet&quot; field=&quot;Internet&quot;/&gt;&lt;OawDocProperty name=&quot;Organisation.Abteilungsinformation1&quot; field=&quot;Abteilungsinformation1&quot;/&gt;&lt;OawDocProperty name=&quot;Organisation.Abteilungsinformation2&quot; field=&quot;Abteilungsinformation2&quot;/&gt;&lt;OawDocProperty name=&quot;Organisation.Abteilungsinformation3&quot; field=&quot;Abteilungsinformation3&quot;/&gt;&lt;OawDocProperty name=&quot;Organisation.Abteilungsinformation4&quot; field=&quot;Abteilungsinformation4&quot;/&gt;&lt;OawDocProperty name=&quot;Organisation.Abteilungsinformation5&quot; field=&quot;Abteilungsinformation5&quot;/&gt;&lt;OawDocProperty name=&quot;Organisation.Abteilungsinformation6&quot; field=&quot;Abteilungsinformation6&quot;/&gt;&lt;OawDocProperty name=&quot;Organisation.Telefon&quot; field=&quot;Telefon&quot;/&gt;&lt;OawDocProperty name=&quot;Organisation.Departement&quot; field=&quot;Departement&quot;/&gt;&lt;OawDocProperty name=&quot;Organisation.Fax&quot; field=&quot;Fax&quot;/&gt;&lt;OawDocProperty name=&quot;Organisation.Abteilungsinformation7&quot; field=&quot;Abteilungsinformation7&quot;/&gt;&lt;OawDocProperty name=&quot;Organisation.Abteilungsinformation8&quot; field=&quot;Abteilungsinformation8&quot;/&gt;&lt;OawDocProperty name=&quot;Organisation.AddressB1&quot; field=&quot;AddressB1&quot;/&gt;&lt;OawDocProperty name=&quot;Organisation.AddressB2&quot; field=&quot;AddressB2&quot;/&gt;&lt;OawDocProperty name=&quot;Organisation.AddressB3&quot; field=&quot;AddressB3&quot;/&gt;&lt;OawDocProperty name=&quot;Organisation.AddressB4&quot; field=&quot;AddressB4&quot;/&gt;&lt;OawDocProperty name=&quot;Organisation.AddressN1&quot; field=&quot;AddressN1&quot;/&gt;&lt;OawDocProperty name=&quot;Organisation.AddressN2&quot; field=&quot;AddressN2&quot;/&gt;&lt;OawDocProperty name=&quot;Organisation.AddressN3&quot; field=&quot;AddressN3&quot;/&gt;&lt;OawDocProperty name=&quot;Organisation.AddressN4&quot; field=&quot;AddressN4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Text&quot; field=&quot;Doc.Text&quot;/&gt;&lt;OawDocProperty name=&quot;Doc.Date&quot; field=&quot;Doc.Date&quot;/&gt;&lt;OawDocProperty name=&quot;Doc.Document&quot; field=&quot;Doc.Document&quot;/&gt;&lt;OawDocProperty name=&quot;Doc.Letter&quot; field=&quot;Doc.Letter&quot;/&gt;&lt;OawDocProperty name=&quot;Doc.Regarding&quot; field=&quot;Doc.Regarding&quot;/&gt;&lt;OawDocProperty name=&quot;Doc.DirectPhone&quot; field=&quot;Doc.DirectPhone&quot;/&gt;&lt;OawDocProperty name=&quot;Doc.Telephone&quot; field=&quot;Doc.Telephone&quot;/&gt;&lt;OawDocProperty name=&quot;Doc.Facsimile&quot; field=&quot;Doc.Facsimile&quot;/&gt;&lt;OawDocProperty name=&quot;Doc.DirectFax&quot; field=&quot;Doc.DirectFax&quot;/&gt;&lt;OawDocProperty name=&quot;Doc.Page&quot; field=&quot;Doc.Page&quot;/&gt;&lt;OawDocProperty name=&quot;Doc.of&quot; field=&quot;Doc.of&quot;/&gt;&lt;OawDocProperty name=&quot;Doc.Enclosures&quot; field=&quot;Doc.Enclosures&quot;/&gt;&lt;/profile&gt;&lt;profile type=&quot;print&quot; UID=&quot;2010071914543648299648&quot; sameAsDefault=&quot;0&quot;&gt;&lt;SQL&gt;SELECT Value, UID FROM Data WHERE LCID = '%WhereLCID%';&lt;/SQL&gt;&lt;OawDocProperty name=&quot;Outputprofile.External&quot; field=&quot;Outputprofile.External&quot;/&gt;&lt;/profile&gt;&lt;profile type=&quot;send&quot; UID=&quot;2006120514175878093883&quot; sameAsDefault=&quot;0&quot;&gt;&lt;SQL&gt;SELECT Value, UID FROM Data WHERE LCID = '%WhereLCID%';&lt;/SQL&gt;&lt;OawDocProperty name=&quot;Outputprofile.External&quot; field=&quot;Outputprofile.External&quot;/&gt;&lt;/profile&gt;&lt;profile type=&quot;save&quot; UID=&quot;200612051440155604006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432630012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5275568157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05949584758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0808109584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5554119854&quot; sameAsDefault=&quot;0&quot;&gt;&lt;SQL&gt;SELECT Value, UID FROM Data WHERE LCID = '%WhereLCID%';&lt;/SQL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06120711380151760646&quot; sameAsDefault=&quot;0&quot;&gt;&lt;SQL&gt;SELECT Value, UID FROM Data WHERE LCID = '%WhereLCID%';&lt;/SQL&gt;&lt;OawDocProperty name=&quot;Outputprofile.ExternalSignature&quot; field=&quot;Outputprofile.ExternalSignature&quot;/&gt;&lt;/profile&gt;&lt;profile type=&quot;send&quot; UID=&quot;2006121210395821292110&quot; sameAsDefault=&quot;0&quot;&gt;&lt;SQL&gt;SELECT Value, UID FROM Data WHERE LCID = '%WhereLCID%';&lt;/SQL&gt;&lt;OawDocProperty name=&quot;Outputprofile.ExternalSignature&quot; field=&quot;Outputprofile.ExternalSignature&quot;/&gt;&lt;/profile&gt;&lt;profile type=&quot;save&quot; UID=&quot;2006121210441235887611&quot; sameAsDefault=&quot;0&quot;&gt;&lt;SQL&gt;SELECT Value, UID FROM Data WHERE LCID = '%WhereLCID%';&lt;/SQL&gt;&lt;OawDocProperty name=&quot;Outputprofile.ExternalSignature&quot; field=&quot;Outputprofile.ExternalSignature&quot;/&gt;&lt;/profile&gt;&lt;/source&gt;"/>
    <w:docVar w:name="OawDocProp.2003061115381095709037" w:val="&lt;source&gt;&lt;Fields List=&quot;Name|Function|DirectPhone|EMail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DirectPhone&quot; field=&quot;DirectPhone&quot;/&gt;&lt;OawDocProperty name=&quot;Signature2.EMail&quot; field=&quot;EMail&quot;/&gt;&lt;/profile&gt;&lt;/source&gt;"/>
    <w:docVar w:name="OawDocProp.2003080714212273705547" w:val="&lt;source&gt;&lt;Fields List=&quot;Introduction|Closing|FormattedFullAddress|EMail|DeliveryOption|CompleteAddress|DeliveryOption2&quot;/&gt;&lt;profile type=&quot;default&quot; UID=&quot;&quot; sameAsDefault=&quot;0&quot;&gt;&lt;OawBookmark name=&quot;RecipientIntroduction&quot; field=&quot;Introduction&quot;/&gt;&lt;OawBookmark name=&quot;RecipientClosing&quot; field=&quot;Closing&quot;/&gt;&lt;OawBookmark name=&quot;RecipientFormattedFullAddress&quot; field=&quot;FormattedFullAddress&quot;/&gt;&lt;OawDocProperty name=&quot;Receipient.EMail&quot; field=&quot;EMail&quot;/&gt;&lt;OawBookmark name=&quot;RecipientDeliveryOption&quot; field=&quot;DeliveryOption&quot;/&gt;&lt;OawBookmark name=&quot;RecipientCompleteAddress&quot; field=&quot;CompleteAddress&quot;/&gt;&lt;OawBookmark name=&quot;RecipientDeliveryOption3&quot; field=&quot;DeliveryOption2&quot;/&gt;&lt;OawDocProperty name=&quot;Recipient.DeliveryOption&quot; field=&quot;DeliveryOption&quot;/&gt;&lt;/profile&gt;&lt;/source&gt;"/>
    <w:docVar w:name="OawDocProp.2004112217333376588294" w:val="&lt;source&gt;&lt;Fields List=&quot;Classification|ContentTypeLetter|Massenversand|ShowLogos&quot;/&gt;&lt;profile type=&quot;default&quot; UID=&quot;&quot; sameAsDefault=&quot;0&quot;&gt;&lt;OawDocProperty name=&quot;CustomField.Classification&quot; field=&quot;Classification&quot;/&gt;&lt;OawDocProperty name=&quot;CustomField.ContentTypeLetter&quot; field=&quot;ContentTypeLetter&quot;/&gt;&lt;OawDocProperty name=&quot;CustomField.Massenversand&quot; field=&quot;Massenversand&quot;/&gt;&lt;OawDocProperty name=&quot;CustomField.ShowLogos&quot; field=&quot;ShowLogos&quot;/&gt;&lt;/profile&gt;&lt;/source&gt;"/>
    <w:docVar w:name="OawDocProp.2006040509495284662868" w:val="&lt;source&gt;&lt;Fields List=&quot;Name|Initials&quot;/&gt;&lt;profile type=&quot;default&quot; UID=&quot;&quot; sameAsDefault=&quot;0&quot;&gt;&lt;OawDocProperty name=&quot;Author.Name&quot; field=&quot;Name&quot;/&gt;&lt;OawDocProperty name=&quot;Author.Initials&quot; field=&quot;Initials&quot;/&gt;&lt;/profile&gt;&lt;/source&gt;"/>
    <w:docVar w:name="OawDocProp.2009082513331568340343" w:val="&lt;source&gt;&lt;Fields List=&quot;Participants|Absent|ToNote&quot;/&gt;&lt;profile type=&quot;default&quot; UID=&quot;&quot; sameAsDefault=&quot;0&quot;&gt;&lt;OawDocProperty name=&quot;Participants.Participants&quot; field=&quot;Participants&quot;/&gt;&lt;OawDocProperty name=&quot;Participants.Absent&quot; field=&quot;Absent&quot;/&gt;&lt;OawDocProperty name=&quot;Participants.ToNote&quot; field=&quot;ToNote&quot;/&gt;&lt;/profile&gt;&lt;/source&gt;"/>
    <w:docVar w:name="OawDocProp.2010020409223900652065" w:val="&lt;source&gt;&lt;Fields List=&quot;Dok_Titel|G_Signatur|G_Laufnummer&quot;/&gt;&lt;profile type=&quot;default&quot; UID=&quot;&quot; sameAsDefault=&quot;0&quot;&gt;&lt;OawDocProperty name=&quot;CMIdata.Dok_Titel&quot; field=&quot;Dok_Titel&quot;/&gt;&lt;OawDocProperty name=&quot;CMIdata.G_Signatur&quot; field=&quot;G_Signatur&quot;/&gt;&lt;OawDocProperty name=&quot;CMIdata.G_Laufnummer&quot; field=&quot;G_Laufnummer&quot;/&gt;&lt;/profile&gt;&lt;/source&gt;"/>
    <w:docVar w:name="OawDocProp.2016110913315368876110" w:val="&lt;source&gt;&lt;Fields List=&quot;Name|DirectPhone|Function|EMail&quot;/&gt;&lt;profile type=&quot;default&quot; UID=&quot;&quot; sameAsDefault=&quot;0&quot;&gt;&lt;OawDocProperty name=&quot;Signature3.Name&quot; field=&quot;Name&quot;/&gt;&lt;OawDocProperty name=&quot;Signature3.DirectPhone&quot; field=&quot;DirectPhone&quot;/&gt;&lt;OawDocProperty name=&quot;Signature3.Function&quot; field=&quot;Function&quot;/&gt;&lt;OawDocProperty name=&quot;Signature3.EMail&quot; field=&quot;EMail&quot;/&gt;&lt;/profile&gt;&lt;/source&gt;"/>
    <w:docVar w:name="OawDocPropSource" w:val="&lt;Profile SelectedUID=&quot;&quot;&gt;&lt;DocProp UID=&quot;2002122011014149059130932&quot; EntryUID=&quot;2015120109104546938289&quot; PrimaryUID=&quot;ClientSuite&quot;&gt;&lt;Field Name=&quot;IDName&quot; Value=&quot;BKD, Dienststelle Berufs- und Weiterbildung_BBZG&quot;/&gt;&lt;Field Name=&quot;Departement&quot; Value=&quot;Bildungs- und Kulturdepartement&quot;/&gt;&lt;Field Name=&quot;Dienststelle1&quot; Value=&quot;&quot;/&gt;&lt;Field Name=&quot;Dienststelle2&quot; Value=&quot;&quot;/&gt;&lt;Field Name=&quot;Abteilung1&quot; Value=&quot;&quot;/&gt;&lt;Field Name=&quot;Abteilung2&quot; Value=&quot;&quot;/&gt;&lt;Field Name=&quot;AddressB1&quot; Value=&quot;Berufsbildungszentrum&quot;/&gt;&lt;Field Name=&quot;AddressB2&quot; Value=&quot;Gesundheit und Soziales&quot;/&gt;&lt;Field Name=&quot;AddressB3&quot; Value=&quot;&quot;/&gt;&lt;Field Name=&quot;AddressB4&quot; Value=&quot;&quot;/&gt;&lt;Field Name=&quot;AddressN1&quot; Value=&quot;Kottenmatte 4&quot;/&gt;&lt;Field Name=&quot;AddressN2&quot; Value=&quot;6210 Sursee&quot;/&gt;&lt;Field Name=&quot;AddressN3&quot; Value=&quot;&quot;/&gt;&lt;Field Name=&quot;AddressN4&quot; Value=&quot;&quot;/&gt;&lt;Field Name=&quot;Postcode&quot; Value=&quot;6210&quot;/&gt;&lt;Field Name=&quot;City&quot; Value=&quot;Sursee&quot;/&gt;&lt;Field Name=&quot;Telefon&quot; Value=&quot;041 349 79 79&quot;/&gt;&lt;Field Name=&quot;Email&quot; Value=&quot;info.bbzg@edulu.ch&quot;/&gt;&lt;Field Name=&quot;Internet&quot; Value=&quot;bbzg.lu.ch&quot;/&gt;&lt;Field Name=&quot;Abteilungsinformation1&quot; Value=&quot;&quot;/&gt;&lt;Field Name=&quot;Abteilungsinformation2&quot; Value=&quot;&quot;/&gt;&lt;Field Name=&quot;Abteilungsinformation3&quot; Value=&quot;&quot;/&gt;&lt;Field Name=&quot;Abteilungsinformation4&quot; Value=&quot;&quot;/&gt;&lt;Field Name=&quot;Abteilungsinformation5&quot; Value=&quot;&quot;/&gt;&lt;Field Name=&quot;Abteilungsinformation6&quot; Value=&quot;&quot;/&gt;&lt;Field Name=&quot;Abteilungsinformation7&quot; Value=&quot;&quot;/&gt;&lt;Field Name=&quot;Abteilungsinformation8&quot; Value=&quot;&quot;/&gt;&lt;Field Name=&quot;FusszeileFett&quot; Value=&quot;&quot;/&gt;&lt;Field Name=&quot;FusszeileNormal&quot; Value=&quot;&quot;/&gt;&lt;Field Name=&quot;LogoColor&quot; Value=&quot;%Logos%\Luzern.Logo.2100.350.emf&quot;/&gt;&lt;Field Name=&quot;LogoBlackWhite&quot; Value=&quot;%Logos%\Luzern.Logo.2100.350.emf&quot;/&gt;&lt;Field Name=&quot;LogoNeutral&quot; Value=&quot;%Logos%\Luzern.Logo.2100.350.emf&quot;/&gt;&lt;Field Name=&quot;LogoZertifikate&quot; Value=&quot;%Logos%\EFQM.300.2970.emf&quot;/&gt;&lt;Field Name=&quot;LogoSignature&quot; Value=&quot;&quot;/&gt;&lt;Field Name=&quot;LogoPowerPointTitleFirst&quot; Value=&quot;&quot;/&gt;&lt;Field Name=&quot;LogoPowerPointChapter&quot; Value=&quot;&quot;/&gt;&lt;Field Name=&quot;LogoPowerPointSlide&quot; Value=&quot;&quot;/&gt;&lt;Field Name=&quot;LogoPowerPointTitleLast&quot; Value=&quot;&quot;/&gt;&lt;Field Name=&quot;LogoSchriftzug&quot; Value=&quot;&quot;/&gt;&lt;Field Name=&quot;LogoTag&quot; Value=&quot;&quot;/&gt;&lt;Field Name=&quot;SelectedUID&quot; Value=&quot;2004123010144120300001&quot;/&gt;&lt;/DocProp&gt;&lt;DocProp UID=&quot;2006040509495284662868&quot; EntryUID=&quot;16819916313457922077018126392346918753212&quot; PrimaryUID=&quot;ClientSuite&quot;&gt;&lt;Field Name=&quot;IDName&quot; Value=&quot;Achermann Ivo, VIF&quot;/&gt;&lt;Field Name=&quot;Name&quot; Value=&quot;Ivo Achermann&quot;/&gt;&lt;Field Name=&quot;PersonalNumber&quot; Value=&quot;&quot;/&gt;&lt;Field Name=&quot;Function&quot; Value=&quot;Bereichsleiter Betriebs- und Sicherheitsausrüstung / Stv. Abt.-Leiter&quot;/&gt;&lt;Field Name=&quot;Initials&quot; Value=&quot;ai&quot;/&gt;&lt;Field Name=&quot;DirectPhone&quot; Value=&quot;+41 41 318 10 87&quot;/&gt;&lt;Field Name=&quot;Mobile&quot; Value=&quot;&quot;/&gt;&lt;Field Name=&quot;EMail&quot; Value=&quot;ivo.achermann@lu.ch&quot;/&gt;&lt;Field Name=&quot;SignatureHighResColor&quot; Value=&quot;&quot;/&gt;&lt;Field Name=&quot;Lizenz_noetig&quot; Value=&quot;Ja&quot;/&gt;&lt;Field Name=&quot;SignatureAdditional1&quot; Value=&quot;&quot;/&gt;&lt;Field Name=&quot;SignatureAdditional2&quot; Value=&quot;&quot;/&gt;&lt;Field Name=&quot;SelectedUID&quot; Value=&quot;2004123010144120300001&quot;/&gt;&lt;/DocProp&gt;&lt;DocProp UID=&quot;200212191811121321310321301031x&quot; EntryUID=&quot;2024020708263980682125&quot; PrimaryUID=&quot;ClientSuite&quot;&gt;&lt;Field Name=&quot;IDName&quot; Value=&quot;Hutter Nadia, DIIN&quot;/&gt;&lt;Field Name=&quot;Name&quot; Value=&quot;Nadia Hutter&quot;/&gt;&lt;Field Name=&quot;PersonalNumber&quot; Value=&quot;&quot;/&gt;&lt;Field Name=&quot;Function&quot; Value=&quot;Applikations-Managerin Professional&quot;/&gt;&lt;Field Name=&quot;Initials&quot; Value=&quot;HUN&quot;/&gt;&lt;Field Name=&quot;DirectPhone&quot; Value=&quot;041 228 5705&quot;/&gt;&lt;Field Name=&quot;Mobile&quot; Value=&quot;&quot;/&gt;&lt;Field Name=&quot;EMail&quot; Value=&quot;Nadia.Hutter@lu.ch&quot;/&gt;&lt;Field Name=&quot;SignatureHighResColor&quot; Value=&quot;&quot;/&gt;&lt;Field Name=&quot;Lizenz_noetig&quot; Value=&quot;Ja&quot;/&gt;&lt;Field Name=&quot;SignatureAdditional1&quot; Value=&quot;jeweils Freitags abwesend&quot;/&gt;&lt;Field Name=&quot;SignatureAdditional2&quot; Value=&quot;&quot;/&gt;&lt;Field Name=&quot;SelectedUID&quot; Value=&quot;2004123010144120300001&quot;/&gt;&lt;/DocProp&gt;&lt;DocProp UID=&quot;2010072016315072560894&quot; EntryUID=&quot;2024020708263980682125&quot; PrimaryUID=&quot;ClientSuite&quot;&gt;&lt;Field Name=&quot;IDName&quot; Value=&quot;Hutter Nadia, DIIN&quot;/&gt;&lt;Field Name=&quot;Name&quot; Value=&quot;Nadia Hutter&quot;/&gt;&lt;Field Name=&quot;PersonalNumber&quot; Value=&quot;&quot;/&gt;&lt;Field Name=&quot;Function&quot; Value=&quot;Applikations-Managerin Professional&quot;/&gt;&lt;Field Name=&quot;Initials&quot; Value=&quot;HUN&quot;/&gt;&lt;Field Name=&quot;DirectPhone&quot; Value=&quot;041 228 5705&quot;/&gt;&lt;Field Name=&quot;Mobile&quot; Value=&quot;&quot;/&gt;&lt;Field Name=&quot;EMail&quot; Value=&quot;Nadia.Hutter@lu.ch&quot;/&gt;&lt;Field Name=&quot;SignatureHighResColor&quot; Value=&quot;&quot;/&gt;&lt;Field Name=&quot;Lizenz_noetig&quot; Value=&quot;Ja&quot;/&gt;&lt;Field Name=&quot;SignatureAdditional1&quot; Value=&quot;jeweils Freitags abwesend&quot;/&gt;&lt;Field Name=&quot;SignatureAdditional2&quot; Value=&quot;&quot;/&gt;&lt;Field Name=&quot;SelectedUID&quot; Value=&quot;2004123010144120300001&quot;/&gt;&lt;/DocProp&gt;&lt;DocProp UID=&quot;2003080714212273705547&quot; EntryUID=&quot;2004123010144120300001&quot;&gt;&lt;Field Name=&quot;IDName&quot; Value=&quot;Empfänger&quot;/&gt;&lt;Field Name=&quot;DeliveryOption&quot; Value=&quot;Einschreiben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sdfsdfasd&amp;#xA;fsdf&amp;#xA;sdfsdf&amp;#xA;asdfsdafsd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Einschreiben%vbCrLf%&amp;lt;/Text&amp;gt;&amp;lt;Text Style=&amp;quot;zOawRecipient&amp;quot;&amp;gt;sdfsdfasd&amp;#xA;fsdf&amp;#xA;sdfsdf&amp;#xA;asdfsdafsd&amp;lt;/Text&amp;gt;&quot;/&gt;&lt;Field Name=&quot;CompleteAddressImported&quot; Value=&quot;&quot;/&gt;&lt;Field Name=&quot;IntroductionImported&quot; Value=&quot;&quot;/&gt;&lt;/DocProp&gt;&lt;DocProp UID=&quot;2002122010583847234010578&quot; EntryUID=&quot;16819916313457922077018126392346918753212&quot; PrimaryUID=&quot;ClientSuite&quot;&gt;&lt;Field Name=&quot;IDName&quot; Value=&quot;Achermann Ivo, VIF&quot;/&gt;&lt;Field Name=&quot;Name&quot; Value=&quot;Ivo Achermann&quot;/&gt;&lt;Field Name=&quot;PersonalNumber&quot; Value=&quot;&quot;/&gt;&lt;Field Name=&quot;Function&quot; Value=&quot;Bereichsleiter Betriebs- und Sicherheitsausrüstung / Stv. Abt.-Leiter&quot;/&gt;&lt;Field Name=&quot;Initials&quot; Value=&quot;ai&quot;/&gt;&lt;Field Name=&quot;DirectPhone&quot; Value=&quot;+41 41 318 10 87&quot;/&gt;&lt;Field Name=&quot;Mobile&quot; Value=&quot;&quot;/&gt;&lt;Field Name=&quot;EMail&quot; Value=&quot;ivo.achermann@lu.ch&quot;/&gt;&lt;Field Name=&quot;SignatureHighResColor&quot; Value=&quot;&quot;/&gt;&lt;Field Name=&quot;Lizenz_noetig&quot; Value=&quot;Ja&quot;/&gt;&lt;Field Name=&quot;SignatureAdditional1&quot; Value=&quot;&quot;/&gt;&lt;Field Name=&quot;SignatureAdditional2&quot; Value=&quot;&quot;/&gt;&lt;Field Name=&quot;SelectedUID&quot; Value=&quot;2004123010144120300001&quot;/&gt;&lt;/DocProp&gt;&lt;DocProp UID=&quot;2003061115381095709037&quot; EntryUID=&quot;2024020708263980682125&quot; PrimaryUID=&quot;ClientSuite&quot;&gt;&lt;Field Name=&quot;IDName&quot; Value=&quot;Hutter Nadia, DIIN&quot;/&gt;&lt;Field Name=&quot;Name&quot; Value=&quot;Nadia Hutter&quot;/&gt;&lt;Field Name=&quot;PersonalNumber&quot; Value=&quot;&quot;/&gt;&lt;Field Name=&quot;Function&quot; Value=&quot;Applikations-Managerin Professional&quot;/&gt;&lt;Field Name=&quot;Initials&quot; Value=&quot;HUN&quot;/&gt;&lt;Field Name=&quot;DirectPhone&quot; Value=&quot;041 228 5705&quot;/&gt;&lt;Field Name=&quot;Mobile&quot; Value=&quot;&quot;/&gt;&lt;Field Name=&quot;EMail&quot; Value=&quot;Nadia.Hutter@lu.ch&quot;/&gt;&lt;Field Name=&quot;SignatureHighResColor&quot; Value=&quot;&quot;/&gt;&lt;Field Name=&quot;Lizenz_noetig&quot; Value=&quot;Ja&quot;/&gt;&lt;Field Name=&quot;SignatureAdditional1&quot; Value=&quot;jeweils Freitags abwesend&quot;/&gt;&lt;Field Name=&quot;SignatureAdditional2&quot; Value=&quot;&quot;/&gt;&lt;Field Name=&quot;SelectedUID&quot; Value=&quot;2004123010144120300001&quot;/&gt;&lt;/DocProp&gt;&lt;DocProp UID=&quot;2016110913315368876110&quot; EntryUID=&quot;2003121817293296325874&quot; PrimaryUID=&quot;ClientSuite&quot;&gt;&lt;Field Name=&quot;IDName&quot; Value=&quot;(Leer)&quot;/&gt;&lt;Field Name=&quot;Name&quot; Value=&quot;&quot;/&gt;&lt;Field Name=&quot;PersonalNumber&quot; Value=&quot;&quot;/&gt;&lt;Field Name=&quot;Function&quot; Value=&quot;&quot;/&gt;&lt;Field Name=&quot;Initials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Lizenz_noetig&quot; Value=&quot;&quot;/&gt;&lt;Field Name=&quot;SignatureAdditional1&quot; Value=&quot;&quot;/&gt;&lt;Field Name=&quot;SignatureAdditional2&quot; Value=&quot;&quot;/&gt;&lt;Field Name=&quot;SelectedUID&quot; Value=&quot;2004123010144120300001&quot;/&gt;&lt;/DocProp&gt;&lt;DocProp UID=&quot;2009082513331568340343&quot; EntryUID=&quot;2003121817293296325874&quot; PrimaryUID=&quot;ClientSuite&quot; Active=&quot;true&quot;&gt;&lt;Field Name=&quot;IDName&quot; Value=&quot;&quot;/&gt;&lt;Field Name=&quot;Participants&quot; Value=&quot;&quot;/&gt;&lt;Field Name=&quot;Absent&quot; Value=&quot;&quot;/&gt;&lt;Field Name=&quot;ToNote&quot; Value=&quot;&quot;/&gt;&lt;/DocProp&gt;&lt;DocProp UID=&quot;2010020409223900652065&quot; EntryUID=&quot;&quot; UserInformation=&quot;Data from SAP&quot; Interface=&quot;-1&quot;&gt;&lt;Field Name=&quot;UID&quot; Value=&quot;2003121817293296325874&quot;/&gt;&lt;Field Name=&quot;SelectedUID&quot; Value=&quot;2004123010144120300001&quot;/&gt;&lt;/DocProp&gt;&lt;DocProp UID=&quot;2015111110142100000001&quot; EntryUID=&quot;&quot; UserInformation=&quot;Data from SAP&quot; Interface=&quot;-1&quot;&gt;&lt;Field Name=&quot;UID&quot; Value=&quot;2003121817293296325874&quot;/&gt;&lt;Field Name=&quot;SelectedUID&quot; Value=&quot;2004123010144120300001&quot;/&gt;&lt;/DocProp&gt;&lt;DocProp UID=&quot;2016022308391031585750&quot; EntryUID=&quot;&quot; UserInformation=&quot;Data from SAP&quot; Interface=&quot;-1&quot;&gt;&lt;Field Name=&quot;UID&quot; Value=&quot;2003121817293296325874&quot;/&gt;&lt;Field Name=&quot;SelectedUID&quot; Value=&quot;2004123010144120300001&quot;/&gt;&lt;/DocProp&gt;&lt;DocProp UID=&quot;2016022308391031585800&quot; EntryUID=&quot;&quot; UserInformation=&quot;Data from SAP&quot; Interface=&quot;-1&quot;&gt;&lt;/DocProp&gt;&lt;DocProp UID=&quot;2004112217333376588294&quot; EntryUID=&quot;2004123010144120300001&quot; PrimaryUID=&quot;ClientSuite&quot; Active=&quot;true&quot;&gt;&lt;Field UID=&quot;2020021815460896382442&quot; Name=&quot;DocumentDate&quot; Value=&quot;16. Mai 2025&quot;/&gt;&lt;Field UID=&quot;2010052817113689266521&quot; Name=&quot;ContentTypeLetter&quot; Value=&quot;Leer&quot;/&gt;&lt;Field UID=&quot;2016092315475581987815&quot; Name=&quot;Massenversand&quot; Value=&quot;-1&quot;/&gt;&lt;Field UID=&quot;2024040208561418366176&quot; Name=&quot;ShowLogos&quot; Value=&quot;-1&quot;/&gt;&lt;/DocProp&gt;&lt;/Profile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Inhalts-Typ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Abschnitt&quot; Icon=&quot;3546&quot; Label=&quot;Abschnitt&quot; Command=&quot;StyleApply&quot; Parameter=&quot;Abschnit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1 ohne&quot; Icon=&quot;3546&quot; Label=&quot;Überschrift 1 o. Nr.&quot; Command=&quot;StyleApply&quot; Parameter=&quot;Überschrift 1 o. Nr.&quot;/&gt;_x000d_&lt;Item Type=&quot;Button&quot; IDName=&quot;2 ohne&quot; Icon=&quot;3546&quot; Label=&quot;Überschrift 2 o. Nr.&quot; Command=&quot;StyleApply&quot; Parameter=&quot;Überschrift 2 o. Nr.&quot;/&gt;_x000d_&lt;Item Type=&quot;Button&quot; IDName=&quot;3 ohne&quot; Icon=&quot;3546&quot; Label=&quot;Überschrift 3 o. Nr.&quot; Command=&quot;StyleApply&quot; Parameter=&quot;Überschrift 3 o. Nr.&quot;/&gt;_x000d_&lt;Item Type=&quot;Button&quot; IDName=&quot;4 ohne&quot; Icon=&quot;3546&quot; Label=&quot;Überschrift 4 o. Nr.&quot; Command=&quot;StyleApply&quot; Parameter=&quot;Überschrift 4 o. Nr.&quot;/&gt;_x000d_&lt;Item Type=&quot;Separator&quot;/&gt;_x000d_&lt;Item Type=&quot;Button&quot; IDName=&quot;Appendix&quot; Icon=&quot;3546&quot; Label=&quot;Anhang&quot; Command=&quot;StyleApply&quot; Parameter=&quot;Appendix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LevelsWithNumbers&quot; Icon=&quot;71&quot; Label=&quot;&amp;lt;translate&amp;gt;Style.ListLevelsWithNumbers&amp;lt;/translate&amp;gt;&quot; Command=&quot;StyleApply&quot; Parameter=&quot;ListLevels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LawStyles&quot;&gt;_x000d_&lt;Item Type=&quot;Button&quot; IDName=&quot;Art-Titel&quot; Icon=&quot;3546&quot; Label=&quot;&amp;lt;translate&amp;gt;Style.ArtTitel&amp;lt;/translate&amp;gt;&quot; Command=&quot;StyleApply&quot; Parameter=&quot;Art-Titel&quot;/&gt;_x000d_&lt;Item Type=&quot;Button&quot; IDName=&quot;Art-Text&quot; Icon=&quot;3546&quot; Label=&quot;&amp;lt;translate&amp;gt;Style.ArtText&amp;lt;/translate&amp;gt;&quot; Command=&quot;StyleApply&quot; Parameter=&quot;Art-Text&quot;/&gt;_x000d_&lt;Item Type=&quot;Button&quot; IDName=&quot;Art-Hochgestellt&quot; Icon=&quot;3114&quot; Label=&quot;&amp;lt;translate&amp;gt;Style.ArtHochgestellt&amp;lt;/translate&amp;gt;&quot; Command=&quot;StyleApply&quot; Parameter=&quot;Art-Hochgestellt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cc&gt;&lt;/cc&gt;&lt;bcc&gt;&lt;/bcc&gt;&lt;body&gt;&lt;/body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keywords&gt;&lt;/keywords&gt;&lt;language&gt;&lt;/language&gt;&lt;title&gt;&lt;value type=&quot;OawDocProperty&quot; name=&quot;CustomField.ContentTypeLetter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keywords&gt;&lt;/keywords&gt;&lt;language&gt;&lt;/language&gt;&lt;title&gt;&lt;value type=&quot;OawDocProperty&quot; name=&quot;CustomField.ContentTypeLetter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keywords&gt;&lt;/keywords&gt;&lt;fileName&gt;&lt;value type=&quot;OawBookmark&quot; name=&quot;Subject&quot;&gt;&lt;separator text=&quot;&quot;&gt;&lt;/separator&gt;&lt;format text=&quot;&quot;&gt;&lt;/format&gt;&lt;/value&gt;&lt;/fileName&gt;&lt;/word&gt;&lt;PDF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word&gt;&lt;keywords&gt;&lt;/keywords&gt;&lt;fileName&gt;&lt;value type=&quot;OawBookmark&quot; name=&quot;Subject&quot;&gt;&lt;separator text=&quot;&quot;&gt;&lt;/separator&gt;&lt;format text=&quot;&quot;&gt;&lt;/format&gt;&lt;/value&gt;&lt;/fileName&gt;&lt;/word&gt;&lt;PDF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mail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keywords&gt;&lt;/keywords&gt;&lt;company&gt;&lt;value type=&quot;OawDocProperty&quot; name=&quot;Organisation.Departemen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keywords&gt;&lt;/keywords&gt;&lt;company&gt;&lt;value type=&quot;OawDocProperty&quot; name=&quot;Organisation.Departemen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title&gt;&lt;value type=&quot;OawDocProperty&quot; name=&quot;CustomField.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DocProperty&quot; name=&quot;CustomField.ContentTypeLetter&quot;&gt;&lt;separator text=&quot;&quot;&gt;&lt;/separator&gt;&lt;format text=&quot;&quot;&gt;&lt;/format&gt;&lt;/value&gt;&lt;/subject&gt;&lt;/word&gt;&lt;PDF&gt;&lt;keywords&gt;&lt;/keywords&gt;&lt;title&gt;&lt;value type=&quot;OawDocProperty&quot; name=&quot;CustomField.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DocProperty&quot; name=&quot;CustomField.ContentTypeLetter&quot;&gt;&lt;separator text=&quot;&quot;&gt;&lt;/separator&gt;&lt;format text=&quot;&quot;&gt;&lt;/format&gt;&lt;/value&gt;&lt;/subject&gt;&lt;/PDF&gt;&lt;/send&gt;&lt;save profileUID=&quot;2006121210441235887611&quot;&gt;&lt;word&gt;&lt;keywords&gt;&lt;/keywords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CustomField.ContentTypeLetter&quot;&gt;&lt;separator text=&quot;&quot;&gt;&lt;/separator&gt;&lt;format text=&quot;&quot;&gt;&lt;/format&gt;&lt;/value&gt;&lt;/title&gt;&lt;/word&gt;&lt;PDF&gt;&lt;keywords&gt;&lt;/keywords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manager&gt;&lt;value type=&quot;OawDocProperty&quot; name=&quot;Contactperson.Name&quot;&gt;&lt;separator text=&quot;&quot;&gt;&lt;/separator&gt;&lt;format text=&quot;&quot;&gt;&lt;/format&gt;&lt;/value&gt;&lt;/manager&gt;&lt;fileName&gt;&lt;value type=&quot;OawBookmark&quot; name=&quot;Subject&quot;&gt;&lt;separator text=&quot;&quot;&gt;&lt;/separator&gt;&lt;format text=&quot;&quot;&gt;&lt;/format&gt;&lt;/value&gt;&lt;/fileName&gt;&lt;title&gt;&lt;value type=&quot;OawDocProperty&quot; name=&quot;CustomField.ContentTypeLetter&quot;&gt;&lt;separator text=&quot;&quot;&gt;&lt;/separator&gt;&lt;format text=&quot;&quot;&gt;&lt;/format&gt;&lt;/value&gt;&lt;/title&gt;&lt;/PDF&gt;&lt;/save&gt;&lt;send profileUID=&quot;2024040209252990655803&quot;&gt;&lt;mail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end&gt;&lt;save profileUID=&quot;2024040209240857741771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.2010071914505949584758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.201007191451080810958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.201007191451555411985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.2010071914543648299648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.201007191458432630012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.2010071914585275568157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80779000241;document.otherpages:=2003061718080779000241;"/>
    <w:docVar w:name="OawPrinterTray.2010071914505949584758" w:val="document.firstpage:=2003061718080779000241;document.otherpages:=2003061718080779000241;"/>
    <w:docVar w:name="OawPrinterTray.2010071914510808109584" w:val="document.firstpage:=2010071914442260920131;document.otherpages:=2010071914442260920131;"/>
    <w:docVar w:name="OawPrinterTray.2010071914515554119854" w:val="document.firstpage:=2010071914525983794155;document.otherpages:=2010071914525983794155;"/>
    <w:docVar w:name="OawPrinterTray.2010071914543648299648" w:val="document.firstpage:=2003061718080779000241;document.otherpages:=2003061718080779000241;"/>
    <w:docVar w:name="OawPrinterTray.2010071914584326300121" w:val="document.firstpage:=2010071914442260920131;document.otherpages:=2010071914442260920131;"/>
    <w:docVar w:name="OawPrinterTray.2010071914585275568157" w:val="document.firstpage:=2010071914525983794155;document.otherpages:=2010071914525983794155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6120711380151760646" w:val="&lt;source&gt;&lt;documentProperty UID=&quot;&quot;&gt;&lt;Fields List=&quot;&quot;/&gt;&lt;OawDocProperty name=&quot;Outputprofile.ExternalSignature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Restore.2010071914505949584758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Restore.2010071914510808109584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Restore.2010071914515554119854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Restore.2010071914543648299648" w:val="&lt;source&gt;&lt;documentProperty UID=&quot;&quot;&gt;&lt;Fields List=&quot;&quot;/&gt;&lt;OawDocProperty name=&quot;Outputprofile.External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Restore.2010071914584326300121" w:val="&lt;source&gt;&lt;documentProperty UID=&quot;&quot;&gt;&lt;Fields List=&quot;&quot;/&gt;&lt;OawDocProperty name=&quot;Outputprofile.External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intRestore.2010071914585275568157" w:val="&lt;source&gt;&lt;documentProperty UID=&quot;&quot;&gt;&lt;Fields List=&quot;&quot;/&gt;&lt;OawDocProperty name=&quot;Outputprofile.External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ProjectID" w:val="luchmaster"/>
    <w:docVar w:name="OawRecipients" w:val="&lt;Recipients&gt;&lt;Recipient PrimaryUID=&quot;ClientSuite&quot;&gt;&lt;UID&gt;2017052214421195566066&lt;/UID&gt;&lt;IDName&gt;Empfänger&lt;/IDName&gt;&lt;RecipientActive&gt;-1&lt;/RecipientActive&gt;&lt;RecipientIcon&gt;Contact&lt;/RecipientIcon&gt;&lt;MappingTableLabel&gt;&lt;/MappingTableLabel&gt;&lt;MappingTableActive&gt;-1&lt;/MappingTableActive&gt;&lt;DeliveryOption&gt;Einschreiben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sdfsdfasd_x000d_fsdf_x000d_sdfsdf_x000d_asdfsdafsd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amp;lt;Text Style=&quot;zOawDeliveryOption&quot;&amp;gt;Einschreiben%vbCrLf%&amp;lt;/Text&amp;gt;&amp;lt;Text Style=&quot;zOawRecipient&quot;&amp;gt;sdfsdfasd_x000d_fsdf_x000d_sdfsdf_x000d_asdfsdafsd&amp;lt;/Text&amp;gt;&lt;/FormattedFullAddress&gt;&lt;CompleteAddressImported&gt;&lt;/CompleteAddressImported&gt;&lt;BBZ.SchülerAnrede&gt;&lt;/BBZ.SchülerAnrede&gt;&lt;BBZ.SchülerVorname&gt;&lt;/BBZ.SchülerVorname&gt;&lt;BBZ.SchülerName&gt;&lt;/BBZ.SchülerName&gt;&lt;BBZ.SchülerName2&gt;&lt;/BBZ.SchülerName2&gt;&lt;BBZ.SchülerStrasse&gt;&lt;/BBZ.SchülerStrasse&gt;&lt;BBZ.SchülerPostfach&gt;&lt;/BBZ.SchülerPostfach&gt;&lt;BBZ.SchülerOrt&gt;&lt;/BBZ.SchülerOrt&gt;&lt;BBZ.SchülerPLZ&gt;&lt;/BBZ.SchülerPLZ&gt;&lt;BBZ.GebDatum&gt;&lt;/BBZ.GebDatum&gt;&lt;BBZ.Klasse&gt;&lt;/BBZ.Klasse&gt;&lt;BBZ.Ausbildung&gt;&lt;/BBZ.Ausbildung&gt;&lt;BBZ.Lehrende&gt;&lt;/BBZ.Lehrende&gt;&lt;BBZ.LBAnrede&gt;&lt;/BBZ.LBAnrede&gt;&lt;BBZ.LBName&gt;&lt;/BBZ.LBName&gt;&lt;BBZ.LBName2&gt;&lt;/BBZ.LBName2&gt;&lt;BBZ.LBVorname&gt;&lt;/BBZ.LBVorname&gt;&lt;BBZ.LBStrasse&gt;&lt;/BBZ.LBStrasse&gt;&lt;BBZ.LBPostfach&gt;&lt;/BBZ.LBPostfach&gt;&lt;BBZ.LBPLZ&gt;&lt;/BBZ.LBPLZ&gt;&lt;BBZ.LBOrt&gt;&lt;/BBZ.LBOrt&gt;&lt;BBZ.LBTelGeschaeft&gt;&lt;/BBZ.LBTelGeschaeft&gt;&lt;IntroductionImported&gt;&lt;/Introduction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aveRestore.2006120514401556040061" w:val="&lt;source&gt;&lt;documentProperty UID=&quot;&quot;&gt;&lt;Fields List=&quot;&quot;/&gt;&lt;OawDocProperty name=&quot;Outputprofile.External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aveRestore.2006121210441235887611" w:val="&lt;source&gt;&lt;documentProperty UID=&quot;&quot;&gt;&lt;Fields List=&quot;&quot;/&gt;&lt;OawDocProperty name=&quot;Outputprofile.ExternalSignature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0072016315072560894" w:val="&lt;empty/&gt;"/>
    <w:docVar w:name="OawSelectedSource.2015111110142100000001" w:val="&lt;empty/&gt;"/>
    <w:docVar w:name="OawSelectedSource.2016022308391031585750" w:val="&lt;empty/&gt;"/>
    <w:docVar w:name="OawSelectedSource.2016022308391031585800" w:val="&lt;empty/&gt;"/>
    <w:docVar w:name="OawSelectedSource.201611091331536887611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end.2006120514175878093883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endRestore.2003010711200895123470110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endRestore.2006120514175878093883" w:val="&lt;source&gt;&lt;documentProperty UID=&quot;&quot;&gt;&lt;Fields List=&quot;&quot;/&gt;&lt;OawDocProperty name=&quot;Outputprofile.External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SendRestore.2006121210395821292110" w:val="&lt;source&gt;&lt;documentProperty UID=&quot;&quot;&gt;&lt;Fields List=&quot;&quot;/&gt;&lt;OawDocProperty name=&quot;Outputprofile.ExternalSignature&quot; field=&quot;&quot;/&gt;&lt;/documentProperty&gt;&lt;documentProperty UID=&quot;2003070216009988776655&quot;&gt;&lt;OawDocProperty name=&quot;BM_Subject&quot; field=&quot;Subject&quot;/&gt;&lt;OawDocProperty name=&quot;Textmarke.Metadaten&quot; field=&quot;Metadaten&quot;/&gt;&lt;OawDocProperty name=&quot;BM_RecipientDeliveryOption&quot; field=&quot;RecipientDeliveryOption&quot;/&gt;&lt;/documentProperty&gt;&lt;/source&gt;"/>
    <w:docVar w:name="OawTemplateProperties" w:val="password:=&lt;Semicolon/&gt;MnO`rrvnqc.=;jumpToFirstField:=1;dotReverenceRemove:=0;resizeA4Letter:=0;unpdateDocPropsOnNewOnly:=0;showAllNoteItems:=0;CharCodeChecked:=;CharCodeUnchecked:=;WizardSteps:=0|1|2|4;DocumentTitle:=;DisplayName:=B1 - H - LAIZ - EDIMBAGUV 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Datum&quot; Label=&quot;Datum&quot; Style=&quot;CityDate&quot;/&gt;_x000d_&lt;Bookmark Name=&quot;Subject&quot; Label=&quot;&amp;lt;translate&amp;gt;SmartContent.Subject&amp;lt;/translate&amp;gt;&quot; Style=&quot;Betreff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NormalKeepTogether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RecipientDeliveryOption&quot; Label=&quot;Versandart&quot; Style=&quot;zOawDeliveryOption&quot;/&gt;_x000d_&lt;Bookmark Name=&quot;RecipientCompleteAddress&quot; Label=&quot;Adresse&quot; Style=&quot;zOawRecipient&quot;/&gt;_x000d_&lt;Bookmark Name=&quot;RecipientIntroduction&quot; Label=&quot;Anrede&quot; Style=&quot;Standard&quot;/&gt;_x000d_&lt;Bookmark Name=&quot;Datum&quot; Label=&quot;Datum&quot; Style=&quot;CityDate&quot;/&gt;_x000d_&lt;Bookmark Name=&quot;Metadaten&quot; Label=&quot;Metadaten&quot; Style=&quot;Metadaten&quot;/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NormalKeepTogether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f0f595b-e782-45f8-9ccf-dc02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H_LogoColor&quot; PaperSize=&quot;A4&quot; Orientation=&quot;Portrait&quot; IsSelected=&quot;false&quot;&gt;_x000d__x000a_          &lt;Source Value=&quot;[[If(MasterProperty(&amp;quot;CustomField&amp;quot;, &amp;quot;ShowLogos&amp;quot;)='-1', MasterProperty(&amp;quot;Organisation&amp;quot;, &amp;quot;LogoColor&amp;quot;), ''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24040209240857741771&quot; /&gt;_x000d__x000a_            &lt;OutputProfileSpecific Type=&quot;Send&quot; Id=&quot;2006120514175878093883&quot; /&gt;_x000d__x000a_            &lt;OutputProfileSpecific Type=&quot;Send&quot; Id=&quot;2003010711200895123470110&quot; /&gt;_x000d__x000a_            &lt;OutputProfileSpecific Type=&quot;Send&quot; Id=&quot;2024040209252990655803&quot; /&gt;_x000d__x000a_          &lt;/OutputProfileSpecifics&gt;_x000d__x000a_        &lt;/PageSetupSpecific&gt;_x000d__x000a_      &lt;/PageSetupSpecifics&gt;_x000d__x000a_    &lt;/Picture&gt;_x000d__x000a_    &lt;Picture Id=&quot;7d0aa170-7a06-400a-bceb-e21f&quot; IdName=&quot;Zertifikat&quot; IsSelected=&quot;False&quot; IsExpanded=&quot;True&quot;&gt;_x000d__x000a_      &lt;AlternativeText Title=&quot;&quot;&gt;&lt;/AlternativeText&gt;_x000d__x000a_      &lt;PageSetupSpecifics&gt;_x000d__x000a_        &lt;PageSetupSpecific IdName=&quot;A4H_Zertifikate&quot; PaperSize=&quot;A4&quot; Orientation=&quot;Portrait&quot; IsSelected=&quot;false&quot;&gt;_x000d__x000a_          &lt;Source Value=&quot;[[If(MasterProperty(&amp;quot;CustomField&amp;quot;, &amp;quot;ShowLogos&amp;quot;)='-1', MasterProperty(&amp;quot;Organisation&amp;quot;, &amp;quot;LogoZertifikate&amp;quot;), ''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24040209240857741771&quot; /&gt;_x000d__x000a_            &lt;OutputProfileSpecific Type=&quot;Send&quot; Id=&quot;2006120514175878093883&quot; /&gt;_x000d__x000a_            &lt;OutputProfileSpecific Type=&quot;Send&quot; Id=&quot;2003010711200895123470110&quot; /&gt;_x000d__x000a_            &lt;OutputProfileSpecific Type=&quot;Send&quot; Id=&quot;2024040209252990655803&quot; /&gt;_x000d__x000a_          &lt;/OutputProfileSpecifics&gt;_x000d__x000a_        &lt;/PageSetupSpecific&gt;_x000d__x000a_      &lt;/PageSetupSpecifics&gt;_x000d__x000a_    &lt;/Picture&gt;_x000d__x000a_    &lt;Picture Id=&quot;76870cfa-5aa2-4c9f-ac0f-1d39&quot; IdName=&quot;Signature1&quot; IsSelected=&quot;False&quot; IsExpanded=&quot;True&quot;&gt;_x000d__x000a_      &lt;AlternativeText Title=&quot;&quot;&gt;&lt;/AlternativeText&gt;_x000d__x000a_      &lt;PageSetupSpecifics&gt;_x000d__x000a_        &lt;PageSetupSpecific IdName=&quot;Signature1_A4H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85&lt;/HorizontalPosition&gt;_x000d__x000a_          &lt;VerticalPosition Relative=&quot;Paragraph&quot; Alignment=&quot;Top&quot; Unit=&quot;cm&quot;&gt;-1.75&lt;/VerticalPosition&gt;_x000d__x000a_          &lt;OutputProfileSpecifics&gt;_x000d__x000a_            &lt;OutputProfileSpecific Type=&quot;Print&quot; Id=&quot;2010071914505949584758&quot;&gt;_x000d__x000a_              &lt;Source Value=&quot;&quot; /&gt;_x000d__x000a_            &lt;/OutputProfileSpecific&gt;_x000d__x000a_            &lt;OutputProfileSpecific Type=&quot;Print&quot; Id=&quot;2010071914510808109584&quot;&gt;_x000d__x000a_              &lt;Source Value=&quot;&quot; /&gt;_x000d__x000a_            &lt;/OutputProfileSpecific&gt;_x000d__x000a_            &lt;OutputProfileSpecific Type=&quot;Print&quot; Id=&quot;2010071914515554119854&quot;&gt;_x000d__x000a_              &lt;Source Value=&quot;&quot; /&gt;_x000d__x000a_            &lt;/OutputProfileSpecific&gt;_x000d__x000a_            &lt;OutputProfileSpecific Type=&quot;Print&quot; Id=&quot;2010071914543648299648&quot;&gt;_x000d__x000a_              &lt;Source Value=&quot;&quot; /&gt;_x000d__x000a_            &lt;/OutputProfileSpecific&gt;_x000d__x000a_            &lt;OutputProfileSpecific Type=&quot;Print&quot; Id=&quot;2010071914584326300121&quot;&gt;_x000d__x000a_              &lt;Source Value=&quot;&quot; /&gt;_x000d__x000a_            &lt;/OutputProfileSpecific&gt;_x000d__x000a_            &lt;OutputProfileSpecific Type=&quot;Print&quot; Id=&quot;2010071914585275568157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24040209240857741771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24040209252990655803&quot;&gt;_x000d__x000a_              &lt;Source Value=&quot;[[MasterProperty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ea609be0-13ae-4b83-8235-186e&quot; IdName=&quot;Signature2&quot; IsSelected=&quot;False&quot; IsExpanded=&quot;True&quot;&gt;_x000d__x000a_      &lt;AlternativeText Title=&quot;&quot;&gt;&lt;/AlternativeText&gt;_x000d__x000a_      &lt;PageSetupSpecifics&gt;_x000d__x000a_        &lt;PageSetupSpecific IdName=&quot;Signature2_A4H&quot; PaperSize=&quot;A4&quot; Orientation=&quot;Portrait&quot; IsSelected=&quot;true&quot;&gt;_x000d__x000a_          &lt;Source Value=&quot;&quot; /&gt;_x000d__x000a_          &lt;HorizontalPosition Relative=&quot;Page&quot; Alignment=&quot;Left&quot; Unit=&quot;cm&quot;&gt;11.85&lt;/HorizontalPosition&gt;_x000d__x000a_          &lt;VerticalPosition Relative=&quot;Paragraph&quot; Alignment=&quot;Top&quot; Unit=&quot;cm&quot;&gt;-1.75&lt;/VerticalPosition&gt;_x000d__x000a_          &lt;OutputProfileSpecifics&gt;_x000d__x000a_            &lt;OutputProfileSpecific Type=&quot;Print&quot; Id=&quot;2010071914505949584758&quot;&gt;_x000d__x000a_              &lt;Source Value=&quot;&quot; /&gt;_x000d__x000a_            &lt;/OutputProfileSpecific&gt;_x000d__x000a_            &lt;OutputProfileSpecific Type=&quot;Print&quot; Id=&quot;2010071914510808109584&quot;&gt;_x000d__x000a_              &lt;Source Value=&quot;&quot; /&gt;_x000d__x000a_            &lt;/OutputProfileSpecific&gt;_x000d__x000a_            &lt;OutputProfileSpecific Type=&quot;Print&quot; Id=&quot;2010071914515554119854&quot;&gt;_x000d__x000a_              &lt;Source Value=&quot;&quot; /&gt;_x000d__x000a_            &lt;/OutputProfileSpecific&gt;_x000d__x000a_            &lt;OutputProfileSpecific Type=&quot;Print&quot; Id=&quot;2010071914543648299648&quot;&gt;_x000d__x000a_              &lt;Source Value=&quot;&quot; /&gt;_x000d__x000a_            &lt;/OutputProfileSpecific&gt;_x000d__x000a_            &lt;OutputProfileSpecific Type=&quot;Print&quot; Id=&quot;2010071914584326300121&quot;&gt;_x000d__x000a_              &lt;Source Value=&quot;&quot; /&gt;_x000d__x000a_            &lt;/OutputProfileSpecific&gt;_x000d__x000a_            &lt;OutputProfileSpecific Type=&quot;Print&quot; Id=&quot;2010071914585275568157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24040209240857741771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24040209252990655803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F3A55"/>
    <w:rsid w:val="00003171"/>
    <w:rsid w:val="000049B1"/>
    <w:rsid w:val="0002096C"/>
    <w:rsid w:val="00020C27"/>
    <w:rsid w:val="000442A3"/>
    <w:rsid w:val="0007497B"/>
    <w:rsid w:val="00077CC8"/>
    <w:rsid w:val="000822E6"/>
    <w:rsid w:val="00094260"/>
    <w:rsid w:val="000965EF"/>
    <w:rsid w:val="000A0B87"/>
    <w:rsid w:val="000A750D"/>
    <w:rsid w:val="000B4AF1"/>
    <w:rsid w:val="000C0C91"/>
    <w:rsid w:val="000D3385"/>
    <w:rsid w:val="000F1B91"/>
    <w:rsid w:val="000F2E50"/>
    <w:rsid w:val="000F52A7"/>
    <w:rsid w:val="000F6AAB"/>
    <w:rsid w:val="00101489"/>
    <w:rsid w:val="0010439E"/>
    <w:rsid w:val="0011000E"/>
    <w:rsid w:val="001173DC"/>
    <w:rsid w:val="001206E7"/>
    <w:rsid w:val="00123477"/>
    <w:rsid w:val="001263E6"/>
    <w:rsid w:val="00131C24"/>
    <w:rsid w:val="00141718"/>
    <w:rsid w:val="00142577"/>
    <w:rsid w:val="001616F9"/>
    <w:rsid w:val="00165A73"/>
    <w:rsid w:val="00173217"/>
    <w:rsid w:val="00173EF8"/>
    <w:rsid w:val="0017442D"/>
    <w:rsid w:val="001765F9"/>
    <w:rsid w:val="00180620"/>
    <w:rsid w:val="001A09CB"/>
    <w:rsid w:val="001A43EC"/>
    <w:rsid w:val="001B1191"/>
    <w:rsid w:val="001B2D85"/>
    <w:rsid w:val="001B6A5F"/>
    <w:rsid w:val="001C2856"/>
    <w:rsid w:val="001C6F13"/>
    <w:rsid w:val="001D09F3"/>
    <w:rsid w:val="001D1758"/>
    <w:rsid w:val="001D3AEE"/>
    <w:rsid w:val="001E17EA"/>
    <w:rsid w:val="001E20C7"/>
    <w:rsid w:val="002019F1"/>
    <w:rsid w:val="00203A83"/>
    <w:rsid w:val="00204895"/>
    <w:rsid w:val="00210F12"/>
    <w:rsid w:val="00222820"/>
    <w:rsid w:val="002245AB"/>
    <w:rsid w:val="00230CDA"/>
    <w:rsid w:val="00231A86"/>
    <w:rsid w:val="002326DB"/>
    <w:rsid w:val="002411F9"/>
    <w:rsid w:val="0024396C"/>
    <w:rsid w:val="0024485A"/>
    <w:rsid w:val="002453C8"/>
    <w:rsid w:val="00246868"/>
    <w:rsid w:val="00246E7F"/>
    <w:rsid w:val="002503F1"/>
    <w:rsid w:val="00250A2B"/>
    <w:rsid w:val="00252F8C"/>
    <w:rsid w:val="00253445"/>
    <w:rsid w:val="00253D52"/>
    <w:rsid w:val="002549BB"/>
    <w:rsid w:val="00260DE8"/>
    <w:rsid w:val="002638D7"/>
    <w:rsid w:val="00270E1A"/>
    <w:rsid w:val="00274BD1"/>
    <w:rsid w:val="0028042B"/>
    <w:rsid w:val="0028707A"/>
    <w:rsid w:val="002B1039"/>
    <w:rsid w:val="002C0E08"/>
    <w:rsid w:val="002D2092"/>
    <w:rsid w:val="002E04D7"/>
    <w:rsid w:val="002E3086"/>
    <w:rsid w:val="002E5B35"/>
    <w:rsid w:val="002E7276"/>
    <w:rsid w:val="002F2345"/>
    <w:rsid w:val="002F3A55"/>
    <w:rsid w:val="002F43F9"/>
    <w:rsid w:val="003017F4"/>
    <w:rsid w:val="00302525"/>
    <w:rsid w:val="0030305C"/>
    <w:rsid w:val="00304DB9"/>
    <w:rsid w:val="00305882"/>
    <w:rsid w:val="00305D9B"/>
    <w:rsid w:val="00306790"/>
    <w:rsid w:val="0031264E"/>
    <w:rsid w:val="00322767"/>
    <w:rsid w:val="00326B6C"/>
    <w:rsid w:val="00327D8F"/>
    <w:rsid w:val="003366CD"/>
    <w:rsid w:val="00336E82"/>
    <w:rsid w:val="00347BEE"/>
    <w:rsid w:val="00350601"/>
    <w:rsid w:val="003529D8"/>
    <w:rsid w:val="00361A21"/>
    <w:rsid w:val="00362FC3"/>
    <w:rsid w:val="00364372"/>
    <w:rsid w:val="00364C13"/>
    <w:rsid w:val="00364C70"/>
    <w:rsid w:val="00367A81"/>
    <w:rsid w:val="00377932"/>
    <w:rsid w:val="003850CD"/>
    <w:rsid w:val="00390ED0"/>
    <w:rsid w:val="003953FA"/>
    <w:rsid w:val="003A7710"/>
    <w:rsid w:val="003B78E8"/>
    <w:rsid w:val="003C126A"/>
    <w:rsid w:val="003C3467"/>
    <w:rsid w:val="003C53D9"/>
    <w:rsid w:val="003D19D8"/>
    <w:rsid w:val="003D2ECD"/>
    <w:rsid w:val="003F0993"/>
    <w:rsid w:val="00413CB8"/>
    <w:rsid w:val="0041418B"/>
    <w:rsid w:val="004305CD"/>
    <w:rsid w:val="0043393D"/>
    <w:rsid w:val="0045164D"/>
    <w:rsid w:val="00453577"/>
    <w:rsid w:val="00453E64"/>
    <w:rsid w:val="004540D9"/>
    <w:rsid w:val="0046124F"/>
    <w:rsid w:val="004645EE"/>
    <w:rsid w:val="00477CE3"/>
    <w:rsid w:val="0048194C"/>
    <w:rsid w:val="00481DB1"/>
    <w:rsid w:val="00493489"/>
    <w:rsid w:val="004967DA"/>
    <w:rsid w:val="004A03CB"/>
    <w:rsid w:val="004A06D9"/>
    <w:rsid w:val="004A57C9"/>
    <w:rsid w:val="004B126B"/>
    <w:rsid w:val="004C023C"/>
    <w:rsid w:val="004C05C8"/>
    <w:rsid w:val="004C77B7"/>
    <w:rsid w:val="004D00B5"/>
    <w:rsid w:val="004E0BC1"/>
    <w:rsid w:val="004E71D2"/>
    <w:rsid w:val="004F0739"/>
    <w:rsid w:val="004F7CD7"/>
    <w:rsid w:val="00511B13"/>
    <w:rsid w:val="0051296E"/>
    <w:rsid w:val="00514DFF"/>
    <w:rsid w:val="005161F4"/>
    <w:rsid w:val="0052020B"/>
    <w:rsid w:val="00524AB6"/>
    <w:rsid w:val="00534FF0"/>
    <w:rsid w:val="00542405"/>
    <w:rsid w:val="005439EA"/>
    <w:rsid w:val="00544F0D"/>
    <w:rsid w:val="00550DC1"/>
    <w:rsid w:val="0055435F"/>
    <w:rsid w:val="005640F8"/>
    <w:rsid w:val="00574E87"/>
    <w:rsid w:val="005844F6"/>
    <w:rsid w:val="00590853"/>
    <w:rsid w:val="00591593"/>
    <w:rsid w:val="0059379D"/>
    <w:rsid w:val="00594F94"/>
    <w:rsid w:val="00595885"/>
    <w:rsid w:val="005A25B6"/>
    <w:rsid w:val="005B498C"/>
    <w:rsid w:val="005B56A0"/>
    <w:rsid w:val="005C56CB"/>
    <w:rsid w:val="005C6434"/>
    <w:rsid w:val="005C7365"/>
    <w:rsid w:val="005C79A7"/>
    <w:rsid w:val="005D29F7"/>
    <w:rsid w:val="005D4831"/>
    <w:rsid w:val="005D6D05"/>
    <w:rsid w:val="005D74BF"/>
    <w:rsid w:val="005E1E8D"/>
    <w:rsid w:val="005E2B3A"/>
    <w:rsid w:val="005E50A3"/>
    <w:rsid w:val="005E524B"/>
    <w:rsid w:val="005E5BE5"/>
    <w:rsid w:val="005F26C0"/>
    <w:rsid w:val="005F517F"/>
    <w:rsid w:val="005F578E"/>
    <w:rsid w:val="005F6639"/>
    <w:rsid w:val="006011B3"/>
    <w:rsid w:val="006125F6"/>
    <w:rsid w:val="00615E03"/>
    <w:rsid w:val="00626805"/>
    <w:rsid w:val="00631C7A"/>
    <w:rsid w:val="00641C1D"/>
    <w:rsid w:val="00641E1E"/>
    <w:rsid w:val="0065360A"/>
    <w:rsid w:val="006569C6"/>
    <w:rsid w:val="0066089E"/>
    <w:rsid w:val="00670DC2"/>
    <w:rsid w:val="0067152B"/>
    <w:rsid w:val="00676447"/>
    <w:rsid w:val="00692E63"/>
    <w:rsid w:val="00694AE3"/>
    <w:rsid w:val="006959EF"/>
    <w:rsid w:val="00696C5F"/>
    <w:rsid w:val="006A0739"/>
    <w:rsid w:val="006A524C"/>
    <w:rsid w:val="006B278D"/>
    <w:rsid w:val="006B43F2"/>
    <w:rsid w:val="006C0182"/>
    <w:rsid w:val="006C410E"/>
    <w:rsid w:val="00704CBB"/>
    <w:rsid w:val="007052D1"/>
    <w:rsid w:val="0070685B"/>
    <w:rsid w:val="00714B3C"/>
    <w:rsid w:val="00716632"/>
    <w:rsid w:val="00717203"/>
    <w:rsid w:val="00723A42"/>
    <w:rsid w:val="007272B1"/>
    <w:rsid w:val="00741ABD"/>
    <w:rsid w:val="00741C88"/>
    <w:rsid w:val="00756F0F"/>
    <w:rsid w:val="00766D75"/>
    <w:rsid w:val="00770DD2"/>
    <w:rsid w:val="00775CDC"/>
    <w:rsid w:val="007770E3"/>
    <w:rsid w:val="00782C38"/>
    <w:rsid w:val="0078485B"/>
    <w:rsid w:val="0078564C"/>
    <w:rsid w:val="007869E5"/>
    <w:rsid w:val="00793E06"/>
    <w:rsid w:val="00794B0B"/>
    <w:rsid w:val="007A2A4A"/>
    <w:rsid w:val="007C418A"/>
    <w:rsid w:val="007C694F"/>
    <w:rsid w:val="007E5358"/>
    <w:rsid w:val="007F1A7C"/>
    <w:rsid w:val="007F2712"/>
    <w:rsid w:val="0080435F"/>
    <w:rsid w:val="008102EC"/>
    <w:rsid w:val="00817E01"/>
    <w:rsid w:val="00831CE5"/>
    <w:rsid w:val="00833584"/>
    <w:rsid w:val="00845435"/>
    <w:rsid w:val="00862A99"/>
    <w:rsid w:val="00872A60"/>
    <w:rsid w:val="00875C0D"/>
    <w:rsid w:val="008849A4"/>
    <w:rsid w:val="008849BD"/>
    <w:rsid w:val="00886722"/>
    <w:rsid w:val="00893CEC"/>
    <w:rsid w:val="00894F8A"/>
    <w:rsid w:val="008A1EFB"/>
    <w:rsid w:val="008A75BC"/>
    <w:rsid w:val="008A7E8F"/>
    <w:rsid w:val="008C0B8A"/>
    <w:rsid w:val="008C633A"/>
    <w:rsid w:val="008D061E"/>
    <w:rsid w:val="008D10D2"/>
    <w:rsid w:val="008D24E1"/>
    <w:rsid w:val="008D3E7E"/>
    <w:rsid w:val="008E3F06"/>
    <w:rsid w:val="008F3A79"/>
    <w:rsid w:val="008F4B51"/>
    <w:rsid w:val="00901AB1"/>
    <w:rsid w:val="009024BC"/>
    <w:rsid w:val="00910B48"/>
    <w:rsid w:val="00932233"/>
    <w:rsid w:val="00935800"/>
    <w:rsid w:val="00935C3A"/>
    <w:rsid w:val="009374ED"/>
    <w:rsid w:val="00937B88"/>
    <w:rsid w:val="00950FCB"/>
    <w:rsid w:val="00952D19"/>
    <w:rsid w:val="00957A18"/>
    <w:rsid w:val="00966E43"/>
    <w:rsid w:val="0098076E"/>
    <w:rsid w:val="00995772"/>
    <w:rsid w:val="0099734F"/>
    <w:rsid w:val="009B2938"/>
    <w:rsid w:val="009C38B7"/>
    <w:rsid w:val="009C46C4"/>
    <w:rsid w:val="009C47E4"/>
    <w:rsid w:val="009C5979"/>
    <w:rsid w:val="009D15D3"/>
    <w:rsid w:val="009E12C2"/>
    <w:rsid w:val="009E1576"/>
    <w:rsid w:val="009E16A4"/>
    <w:rsid w:val="009E64A2"/>
    <w:rsid w:val="009E65A5"/>
    <w:rsid w:val="00A0188D"/>
    <w:rsid w:val="00A0286F"/>
    <w:rsid w:val="00A05D72"/>
    <w:rsid w:val="00A10EAE"/>
    <w:rsid w:val="00A137F5"/>
    <w:rsid w:val="00A144B3"/>
    <w:rsid w:val="00A21D86"/>
    <w:rsid w:val="00A24BE5"/>
    <w:rsid w:val="00A2592F"/>
    <w:rsid w:val="00A373BB"/>
    <w:rsid w:val="00A440FB"/>
    <w:rsid w:val="00A55B9C"/>
    <w:rsid w:val="00A56B76"/>
    <w:rsid w:val="00A61107"/>
    <w:rsid w:val="00A65826"/>
    <w:rsid w:val="00A71AE1"/>
    <w:rsid w:val="00A761A4"/>
    <w:rsid w:val="00A76D73"/>
    <w:rsid w:val="00AB06AF"/>
    <w:rsid w:val="00AC4E69"/>
    <w:rsid w:val="00AD2E93"/>
    <w:rsid w:val="00AD2FA2"/>
    <w:rsid w:val="00AD4F11"/>
    <w:rsid w:val="00B04F0C"/>
    <w:rsid w:val="00B11E0C"/>
    <w:rsid w:val="00B12315"/>
    <w:rsid w:val="00B1268F"/>
    <w:rsid w:val="00B20A5C"/>
    <w:rsid w:val="00B21AA9"/>
    <w:rsid w:val="00B25E7B"/>
    <w:rsid w:val="00B3381F"/>
    <w:rsid w:val="00B37B9D"/>
    <w:rsid w:val="00B434D4"/>
    <w:rsid w:val="00B4379E"/>
    <w:rsid w:val="00B51570"/>
    <w:rsid w:val="00B51999"/>
    <w:rsid w:val="00B53528"/>
    <w:rsid w:val="00B61930"/>
    <w:rsid w:val="00B61A5E"/>
    <w:rsid w:val="00B64C3A"/>
    <w:rsid w:val="00B678C8"/>
    <w:rsid w:val="00B80026"/>
    <w:rsid w:val="00B9286C"/>
    <w:rsid w:val="00B93371"/>
    <w:rsid w:val="00B93FF6"/>
    <w:rsid w:val="00BA3D71"/>
    <w:rsid w:val="00BB1765"/>
    <w:rsid w:val="00BD3BEA"/>
    <w:rsid w:val="00BE1C82"/>
    <w:rsid w:val="00BE1CBD"/>
    <w:rsid w:val="00BE4513"/>
    <w:rsid w:val="00BE6175"/>
    <w:rsid w:val="00BF1BFF"/>
    <w:rsid w:val="00BF4724"/>
    <w:rsid w:val="00C05222"/>
    <w:rsid w:val="00C1053A"/>
    <w:rsid w:val="00C144DF"/>
    <w:rsid w:val="00C158B0"/>
    <w:rsid w:val="00C175F5"/>
    <w:rsid w:val="00C24C4C"/>
    <w:rsid w:val="00C25223"/>
    <w:rsid w:val="00C25FB1"/>
    <w:rsid w:val="00C311D7"/>
    <w:rsid w:val="00C3254A"/>
    <w:rsid w:val="00C340BA"/>
    <w:rsid w:val="00C5405E"/>
    <w:rsid w:val="00C579B0"/>
    <w:rsid w:val="00C606E0"/>
    <w:rsid w:val="00C63145"/>
    <w:rsid w:val="00C70024"/>
    <w:rsid w:val="00C71FEA"/>
    <w:rsid w:val="00C74B04"/>
    <w:rsid w:val="00C75852"/>
    <w:rsid w:val="00C8564D"/>
    <w:rsid w:val="00C86984"/>
    <w:rsid w:val="00C87F8F"/>
    <w:rsid w:val="00C9145E"/>
    <w:rsid w:val="00C97ACA"/>
    <w:rsid w:val="00CA0952"/>
    <w:rsid w:val="00CA0C24"/>
    <w:rsid w:val="00CA1B44"/>
    <w:rsid w:val="00CB1AD7"/>
    <w:rsid w:val="00CC1CE5"/>
    <w:rsid w:val="00CC4916"/>
    <w:rsid w:val="00CE2D4C"/>
    <w:rsid w:val="00CE5E34"/>
    <w:rsid w:val="00CE6251"/>
    <w:rsid w:val="00CF659D"/>
    <w:rsid w:val="00CF77FE"/>
    <w:rsid w:val="00D13760"/>
    <w:rsid w:val="00D35F2E"/>
    <w:rsid w:val="00D371E4"/>
    <w:rsid w:val="00D46CE0"/>
    <w:rsid w:val="00D47720"/>
    <w:rsid w:val="00D53FF8"/>
    <w:rsid w:val="00D5643A"/>
    <w:rsid w:val="00D57E97"/>
    <w:rsid w:val="00D61977"/>
    <w:rsid w:val="00D63E63"/>
    <w:rsid w:val="00D75876"/>
    <w:rsid w:val="00D76AF5"/>
    <w:rsid w:val="00D80A24"/>
    <w:rsid w:val="00D80BE9"/>
    <w:rsid w:val="00D8117E"/>
    <w:rsid w:val="00D8767D"/>
    <w:rsid w:val="00D92045"/>
    <w:rsid w:val="00D93600"/>
    <w:rsid w:val="00DA61D0"/>
    <w:rsid w:val="00DA743F"/>
    <w:rsid w:val="00DA78F0"/>
    <w:rsid w:val="00DB6908"/>
    <w:rsid w:val="00DC6EB2"/>
    <w:rsid w:val="00DD63D0"/>
    <w:rsid w:val="00DD6E53"/>
    <w:rsid w:val="00DE1974"/>
    <w:rsid w:val="00DF4C04"/>
    <w:rsid w:val="00E02D43"/>
    <w:rsid w:val="00E1282A"/>
    <w:rsid w:val="00E1310B"/>
    <w:rsid w:val="00E34E5A"/>
    <w:rsid w:val="00E63A9C"/>
    <w:rsid w:val="00E649D6"/>
    <w:rsid w:val="00E74BD1"/>
    <w:rsid w:val="00E808FD"/>
    <w:rsid w:val="00E86175"/>
    <w:rsid w:val="00EB3DC6"/>
    <w:rsid w:val="00EC6A62"/>
    <w:rsid w:val="00ED216D"/>
    <w:rsid w:val="00ED66C1"/>
    <w:rsid w:val="00EE22D4"/>
    <w:rsid w:val="00EE2718"/>
    <w:rsid w:val="00EF378B"/>
    <w:rsid w:val="00EF4D04"/>
    <w:rsid w:val="00F02DFA"/>
    <w:rsid w:val="00F031C4"/>
    <w:rsid w:val="00F179E8"/>
    <w:rsid w:val="00F2342A"/>
    <w:rsid w:val="00F268DD"/>
    <w:rsid w:val="00F32343"/>
    <w:rsid w:val="00F36C4E"/>
    <w:rsid w:val="00F4112E"/>
    <w:rsid w:val="00F42D71"/>
    <w:rsid w:val="00F46026"/>
    <w:rsid w:val="00F62C7A"/>
    <w:rsid w:val="00F6483E"/>
    <w:rsid w:val="00F67C0A"/>
    <w:rsid w:val="00F74A44"/>
    <w:rsid w:val="00F90FE0"/>
    <w:rsid w:val="00F94864"/>
    <w:rsid w:val="00FB04F8"/>
    <w:rsid w:val="00FB33B7"/>
    <w:rsid w:val="00FB7AA5"/>
    <w:rsid w:val="00FC1031"/>
    <w:rsid w:val="00FC1D2A"/>
    <w:rsid w:val="00FC344E"/>
    <w:rsid w:val="00FD2CCF"/>
    <w:rsid w:val="00FD7E71"/>
    <w:rsid w:val="00FE624C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062C62"/>
  <w15:docId w15:val="{11481D6B-BF33-404F-8D2E-0B05558E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31A86"/>
  </w:style>
  <w:style w:type="paragraph" w:styleId="berschrift1">
    <w:name w:val="heading 1"/>
    <w:basedOn w:val="Standard"/>
    <w:next w:val="Standard"/>
    <w:link w:val="berschrift1Zchn"/>
    <w:uiPriority w:val="9"/>
    <w:qFormat/>
    <w:rsid w:val="00B37B9D"/>
    <w:pPr>
      <w:keepNext/>
      <w:keepLines/>
      <w:numPr>
        <w:numId w:val="2"/>
      </w:numPr>
      <w:spacing w:before="240" w:after="120"/>
      <w:outlineLvl w:val="0"/>
    </w:pPr>
    <w:rPr>
      <w:rFonts w:cs="Arial"/>
      <w:b/>
      <w:bCs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86EFC"/>
    <w:pPr>
      <w:keepNext/>
      <w:keepLines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86EFC"/>
    <w:pPr>
      <w:keepNext/>
      <w:keepLines/>
      <w:numPr>
        <w:ilvl w:val="2"/>
        <w:numId w:val="2"/>
      </w:numPr>
      <w:spacing w:before="240" w:after="6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B17BC"/>
    <w:pPr>
      <w:keepNext/>
      <w:keepLines/>
      <w:numPr>
        <w:ilvl w:val="3"/>
        <w:numId w:val="2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uiPriority w:val="9"/>
    <w:rsid w:val="00985C95"/>
    <w:pPr>
      <w:numPr>
        <w:ilvl w:val="4"/>
        <w:numId w:val="2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uiPriority w:val="9"/>
    <w:rsid w:val="00985C95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uiPriority w:val="9"/>
    <w:rsid w:val="00985C95"/>
    <w:pPr>
      <w:numPr>
        <w:ilvl w:val="6"/>
        <w:numId w:val="2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uiPriority w:val="9"/>
    <w:rsid w:val="00985C95"/>
    <w:pPr>
      <w:numPr>
        <w:ilvl w:val="7"/>
        <w:numId w:val="2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uiPriority w:val="9"/>
    <w:rsid w:val="00985C95"/>
    <w:pPr>
      <w:numPr>
        <w:ilvl w:val="8"/>
        <w:numId w:val="2"/>
      </w:numPr>
      <w:spacing w:before="240" w:after="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7B9D"/>
    <w:rPr>
      <w:rFonts w:cs="Arial"/>
      <w:b/>
      <w:bCs/>
      <w:sz w:val="28"/>
      <w:szCs w:val="32"/>
    </w:rPr>
  </w:style>
  <w:style w:type="paragraph" w:customStyle="1" w:styleId="Betreff">
    <w:name w:val="Betreff"/>
    <w:basedOn w:val="Standard"/>
    <w:qFormat/>
    <w:rsid w:val="00C311D7"/>
    <w:rPr>
      <w:b/>
      <w:sz w:val="24"/>
    </w:rPr>
  </w:style>
  <w:style w:type="paragraph" w:customStyle="1" w:styleId="AbsenderText">
    <w:name w:val="Absender_Text"/>
    <w:basedOn w:val="Standard"/>
    <w:uiPriority w:val="1"/>
    <w:rPr>
      <w:rFonts w:cs="Arial"/>
      <w:sz w:val="16"/>
      <w:szCs w:val="16"/>
    </w:rPr>
  </w:style>
  <w:style w:type="paragraph" w:customStyle="1" w:styleId="AbsenderTitel">
    <w:name w:val="Absender_Titel"/>
    <w:basedOn w:val="AbsenderText"/>
    <w:rsid w:val="00C311D7"/>
    <w:rPr>
      <w:b/>
    </w:rPr>
  </w:style>
  <w:style w:type="paragraph" w:customStyle="1" w:styleId="Topic450">
    <w:name w:val="Topic450"/>
    <w:basedOn w:val="Standard"/>
    <w:qFormat/>
    <w:rsid w:val="007B5068"/>
    <w:pPr>
      <w:ind w:left="2552" w:hanging="2552"/>
    </w:pPr>
    <w:rPr>
      <w:lang w:val="en-US"/>
    </w:rPr>
  </w:style>
  <w:style w:type="paragraph" w:customStyle="1" w:styleId="Topic450Line">
    <w:name w:val="Topic450Line"/>
    <w:basedOn w:val="Standard"/>
    <w:qFormat/>
    <w:rsid w:val="00832D01"/>
    <w:pPr>
      <w:tabs>
        <w:tab w:val="right" w:leader="underscore" w:pos="9072"/>
      </w:tabs>
      <w:ind w:left="2552" w:hanging="2552"/>
    </w:pPr>
  </w:style>
  <w:style w:type="paragraph" w:customStyle="1" w:styleId="Topic750">
    <w:name w:val="Topic750"/>
    <w:basedOn w:val="Standard"/>
    <w:qFormat/>
    <w:rsid w:val="007B5068"/>
    <w:pPr>
      <w:ind w:left="4253" w:hanging="4253"/>
    </w:pPr>
  </w:style>
  <w:style w:type="paragraph" w:customStyle="1" w:styleId="NormalKeepTogether">
    <w:name w:val="NormalKeepTogether"/>
    <w:basedOn w:val="Standard"/>
    <w:rsid w:val="00156F24"/>
    <w:pPr>
      <w:keepNext/>
      <w:keepLines/>
    </w:pPr>
  </w:style>
  <w:style w:type="paragraph" w:customStyle="1" w:styleId="PositionWithValue">
    <w:name w:val="PositionWithValue"/>
    <w:basedOn w:val="Standard"/>
    <w:rsid w:val="00156F24"/>
    <w:pPr>
      <w:tabs>
        <w:tab w:val="left" w:pos="6946"/>
        <w:tab w:val="decimal" w:pos="8675"/>
      </w:tabs>
      <w:ind w:right="2835"/>
    </w:pPr>
  </w:style>
  <w:style w:type="paragraph" w:customStyle="1" w:styleId="SignatureText">
    <w:name w:val="SignatureText"/>
    <w:basedOn w:val="Standard"/>
    <w:next w:val="Standard"/>
    <w:qFormat/>
    <w:rsid w:val="00156F24"/>
    <w:pPr>
      <w:keepNext/>
      <w:keepLines/>
      <w:tabs>
        <w:tab w:val="left" w:pos="5103"/>
      </w:tabs>
    </w:pPr>
    <w:rPr>
      <w:sz w:val="16"/>
    </w:rPr>
  </w:style>
  <w:style w:type="paragraph" w:customStyle="1" w:styleId="SignatureLines">
    <w:name w:val="SignatureLines"/>
    <w:basedOn w:val="Standard"/>
    <w:next w:val="SignatureText"/>
    <w:qFormat/>
    <w:rsid w:val="00156F24"/>
    <w:pPr>
      <w:keepNext/>
      <w:keepLines/>
      <w:tabs>
        <w:tab w:val="right" w:leader="dot" w:pos="3119"/>
        <w:tab w:val="left" w:pos="5080"/>
        <w:tab w:val="right" w:leader="dot" w:pos="8222"/>
      </w:tabs>
    </w:pPr>
    <w:rPr>
      <w:sz w:val="8"/>
    </w:rPr>
  </w:style>
  <w:style w:type="paragraph" w:customStyle="1" w:styleId="Topic075">
    <w:name w:val="Topic075"/>
    <w:basedOn w:val="Standard"/>
    <w:qFormat/>
    <w:rsid w:val="007B5068"/>
    <w:pPr>
      <w:ind w:left="425" w:hanging="425"/>
    </w:pPr>
  </w:style>
  <w:style w:type="paragraph" w:customStyle="1" w:styleId="Topic300">
    <w:name w:val="Topic300"/>
    <w:basedOn w:val="Standard"/>
    <w:qFormat/>
    <w:rsid w:val="007B5068"/>
    <w:pPr>
      <w:ind w:left="1701" w:hanging="1701"/>
    </w:pPr>
  </w:style>
  <w:style w:type="paragraph" w:customStyle="1" w:styleId="Topic600">
    <w:name w:val="Topic600"/>
    <w:basedOn w:val="Standard"/>
    <w:qFormat/>
    <w:rsid w:val="007B5068"/>
    <w:pPr>
      <w:ind w:left="3402" w:hanging="3402"/>
    </w:pPr>
  </w:style>
  <w:style w:type="paragraph" w:customStyle="1" w:styleId="Topic900">
    <w:name w:val="Topic900"/>
    <w:basedOn w:val="Standard"/>
    <w:qFormat/>
    <w:rsid w:val="007B5068"/>
    <w:pPr>
      <w:ind w:left="5103" w:hanging="5103"/>
    </w:pPr>
  </w:style>
  <w:style w:type="paragraph" w:customStyle="1" w:styleId="Topic075Line">
    <w:name w:val="Topic075Line"/>
    <w:basedOn w:val="Standard"/>
    <w:qFormat/>
    <w:rsid w:val="00832D01"/>
    <w:pPr>
      <w:tabs>
        <w:tab w:val="right" w:leader="underscore" w:pos="9072"/>
      </w:tabs>
      <w:ind w:left="425" w:hanging="425"/>
    </w:pPr>
  </w:style>
  <w:style w:type="paragraph" w:customStyle="1" w:styleId="Topic300Line">
    <w:name w:val="Topic300Line"/>
    <w:basedOn w:val="Standard"/>
    <w:qFormat/>
    <w:rsid w:val="00832D01"/>
    <w:pPr>
      <w:tabs>
        <w:tab w:val="right" w:leader="underscore" w:pos="9072"/>
      </w:tabs>
      <w:ind w:left="1701" w:hanging="1701"/>
    </w:pPr>
  </w:style>
  <w:style w:type="paragraph" w:customStyle="1" w:styleId="Topic600Line">
    <w:name w:val="Topic600Line"/>
    <w:basedOn w:val="Standard"/>
    <w:qFormat/>
    <w:rsid w:val="00832D01"/>
    <w:pPr>
      <w:tabs>
        <w:tab w:val="right" w:leader="underscore" w:pos="9072"/>
      </w:tabs>
      <w:ind w:left="3402" w:hanging="3402"/>
    </w:pPr>
  </w:style>
  <w:style w:type="paragraph" w:customStyle="1" w:styleId="Topic900Line">
    <w:name w:val="Topic900Line"/>
    <w:basedOn w:val="Standard"/>
    <w:qFormat/>
    <w:rsid w:val="00832D01"/>
    <w:pPr>
      <w:tabs>
        <w:tab w:val="right" w:leader="underscore" w:pos="9072"/>
      </w:tabs>
      <w:ind w:left="5103" w:hanging="5103"/>
    </w:pPr>
  </w:style>
  <w:style w:type="paragraph" w:customStyle="1" w:styleId="ListWithSymbols">
    <w:name w:val="ListWithSymbols"/>
    <w:basedOn w:val="Standard"/>
    <w:qFormat/>
    <w:rsid w:val="0078564C"/>
    <w:pPr>
      <w:numPr>
        <w:numId w:val="4"/>
      </w:numPr>
      <w:ind w:left="425" w:hanging="425"/>
    </w:pPr>
  </w:style>
  <w:style w:type="paragraph" w:customStyle="1" w:styleId="ListWithLetters">
    <w:name w:val="ListWithLetters"/>
    <w:basedOn w:val="Standard"/>
    <w:qFormat/>
    <w:rsid w:val="00A36F0F"/>
    <w:pPr>
      <w:numPr>
        <w:numId w:val="1"/>
      </w:numPr>
      <w:tabs>
        <w:tab w:val="left" w:pos="425"/>
      </w:tabs>
      <w:ind w:left="425" w:hanging="425"/>
    </w:pPr>
  </w:style>
  <w:style w:type="paragraph" w:customStyle="1" w:styleId="ListWithCheckboxes">
    <w:name w:val="ListWithCheckboxes"/>
    <w:basedOn w:val="Standard"/>
    <w:qFormat/>
    <w:rsid w:val="00B37B9D"/>
    <w:pPr>
      <w:numPr>
        <w:numId w:val="3"/>
      </w:numPr>
      <w:tabs>
        <w:tab w:val="left" w:pos="425"/>
      </w:tabs>
      <w:ind w:left="425" w:hanging="425"/>
    </w:pPr>
  </w:style>
  <w:style w:type="paragraph" w:customStyle="1" w:styleId="PositionWithValueLine">
    <w:name w:val="PositionWithValueLine"/>
    <w:basedOn w:val="PositionWithValue"/>
    <w:next w:val="PositionWithValue"/>
    <w:rsid w:val="00BE199D"/>
    <w:pPr>
      <w:tabs>
        <w:tab w:val="clear" w:pos="8675"/>
        <w:tab w:val="left" w:leader="underscore" w:pos="8987"/>
      </w:tabs>
    </w:pPr>
    <w:rPr>
      <w:sz w:val="8"/>
    </w:rPr>
  </w:style>
  <w:style w:type="character" w:styleId="Fett">
    <w:name w:val="Strong"/>
    <w:qFormat/>
    <w:rsid w:val="00256E98"/>
    <w:rPr>
      <w:b/>
      <w:bCs/>
    </w:rPr>
  </w:style>
  <w:style w:type="paragraph" w:customStyle="1" w:styleId="Inhalts-Typ">
    <w:name w:val="Inhalts-Typ"/>
    <w:basedOn w:val="Standard"/>
    <w:link w:val="Inhalts-TypZchn"/>
    <w:qFormat/>
    <w:rsid w:val="00C311D7"/>
    <w:rPr>
      <w:b/>
      <w:caps/>
      <w:sz w:val="24"/>
    </w:rPr>
  </w:style>
  <w:style w:type="character" w:customStyle="1" w:styleId="Inhalts-TypZchn">
    <w:name w:val="Inhalts-Typ Zchn"/>
    <w:link w:val="Inhalts-Typ"/>
    <w:rsid w:val="00C311D7"/>
    <w:rPr>
      <w:rFonts w:ascii="Segoe UI" w:hAnsi="Segoe UI"/>
      <w:b/>
      <w:caps/>
      <w:kern w:val="10"/>
      <w:sz w:val="24"/>
    </w:rPr>
  </w:style>
  <w:style w:type="paragraph" w:styleId="Untertitel">
    <w:name w:val="Subtitle"/>
    <w:basedOn w:val="Standard"/>
    <w:next w:val="Standard"/>
    <w:qFormat/>
    <w:rsid w:val="0058360E"/>
    <w:pPr>
      <w:keepNext/>
      <w:keepLines/>
      <w:spacing w:before="220" w:after="120"/>
      <w:outlineLvl w:val="1"/>
    </w:pPr>
    <w:rPr>
      <w:rFonts w:cs="Arial"/>
      <w:b/>
      <w:sz w:val="24"/>
    </w:rPr>
  </w:style>
  <w:style w:type="paragraph" w:customStyle="1" w:styleId="Topic750Line">
    <w:name w:val="Topic750Line"/>
    <w:basedOn w:val="Standard"/>
    <w:qFormat/>
    <w:rsid w:val="00832D01"/>
    <w:pPr>
      <w:tabs>
        <w:tab w:val="right" w:leader="underscore" w:pos="9072"/>
      </w:tabs>
      <w:ind w:left="4253" w:hanging="4253"/>
    </w:pPr>
  </w:style>
  <w:style w:type="paragraph" w:customStyle="1" w:styleId="Art-Text">
    <w:name w:val="Art-Text"/>
    <w:basedOn w:val="Standard"/>
    <w:rsid w:val="008F3A79"/>
    <w:pPr>
      <w:ind w:left="425" w:hanging="425"/>
    </w:pPr>
    <w:rPr>
      <w:lang w:val="en-US"/>
    </w:rPr>
  </w:style>
  <w:style w:type="character" w:styleId="Hervorhebung">
    <w:name w:val="Emphasis"/>
    <w:uiPriority w:val="3"/>
    <w:rsid w:val="00203054"/>
    <w:rPr>
      <w:b/>
      <w:iCs/>
    </w:rPr>
  </w:style>
  <w:style w:type="paragraph" w:customStyle="1" w:styleId="Klassifizierungen">
    <w:name w:val="Klassifizierungen"/>
    <w:basedOn w:val="AbsenderText"/>
    <w:rsid w:val="000847D5"/>
    <w:rPr>
      <w:noProof/>
    </w:rPr>
  </w:style>
  <w:style w:type="paragraph" w:customStyle="1" w:styleId="Fusszeile-Pfad">
    <w:name w:val="Fusszeile-Pfad"/>
    <w:basedOn w:val="Standard"/>
    <w:rsid w:val="002C10EE"/>
    <w:rPr>
      <w:color w:val="808080"/>
      <w:sz w:val="12"/>
    </w:rPr>
  </w:style>
  <w:style w:type="paragraph" w:styleId="Umschlagabsenderadresse">
    <w:name w:val="envelope return"/>
    <w:basedOn w:val="Standard"/>
    <w:semiHidden/>
    <w:rsid w:val="00FE274A"/>
    <w:rPr>
      <w:rFonts w:cs="Arial"/>
    </w:rPr>
  </w:style>
  <w:style w:type="paragraph" w:styleId="Umschlagadresse">
    <w:name w:val="envelope address"/>
    <w:basedOn w:val="Standard"/>
    <w:semiHidden/>
    <w:rsid w:val="00FE274A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customStyle="1" w:styleId="berschrift1oNr">
    <w:name w:val="Überschrift 1 o. Nr."/>
    <w:basedOn w:val="Standard"/>
    <w:next w:val="Standard"/>
    <w:qFormat/>
    <w:rsid w:val="00B37B9D"/>
    <w:pPr>
      <w:spacing w:before="240" w:after="120"/>
    </w:pPr>
    <w:rPr>
      <w:b/>
      <w:sz w:val="28"/>
    </w:rPr>
  </w:style>
  <w:style w:type="paragraph" w:customStyle="1" w:styleId="berschrift2oNr">
    <w:name w:val="Überschrift 2 o. Nr."/>
    <w:basedOn w:val="Standard"/>
    <w:next w:val="Standard"/>
    <w:qFormat/>
    <w:rsid w:val="00086EFC"/>
    <w:pPr>
      <w:spacing w:before="240" w:after="60"/>
    </w:pPr>
    <w:rPr>
      <w:b/>
      <w:sz w:val="24"/>
    </w:rPr>
  </w:style>
  <w:style w:type="paragraph" w:customStyle="1" w:styleId="berschrift3oNr">
    <w:name w:val="Überschrift 3 o. Nr."/>
    <w:basedOn w:val="Standard"/>
    <w:next w:val="Standard"/>
    <w:qFormat/>
    <w:rsid w:val="00E76AE9"/>
    <w:pPr>
      <w:spacing w:before="240" w:after="60"/>
    </w:pPr>
    <w:rPr>
      <w:b/>
    </w:rPr>
  </w:style>
  <w:style w:type="paragraph" w:customStyle="1" w:styleId="berschrift4oNr">
    <w:name w:val="Überschrift 4 o. Nr."/>
    <w:basedOn w:val="Standard"/>
    <w:next w:val="Standard"/>
    <w:qFormat/>
    <w:rsid w:val="00086EFC"/>
    <w:pPr>
      <w:spacing w:before="120"/>
    </w:pPr>
    <w:rPr>
      <w:b/>
    </w:rPr>
  </w:style>
  <w:style w:type="paragraph" w:customStyle="1" w:styleId="Abschnitt">
    <w:name w:val="Abschnitt"/>
    <w:basedOn w:val="Standard"/>
    <w:next w:val="Standard"/>
    <w:qFormat/>
    <w:rsid w:val="008B0078"/>
    <w:pPr>
      <w:pageBreakBefore/>
      <w:pBdr>
        <w:bottom w:val="single" w:sz="4" w:space="1" w:color="auto"/>
      </w:pBdr>
      <w:spacing w:after="240"/>
      <w:outlineLvl w:val="5"/>
    </w:pPr>
    <w:rPr>
      <w:b/>
      <w:sz w:val="32"/>
    </w:rPr>
  </w:style>
  <w:style w:type="paragraph" w:styleId="Verzeichnis1">
    <w:name w:val="toc 1"/>
    <w:basedOn w:val="Standard"/>
    <w:next w:val="Standard"/>
    <w:uiPriority w:val="39"/>
    <w:rsid w:val="008849BD"/>
    <w:pPr>
      <w:tabs>
        <w:tab w:val="right" w:pos="9061"/>
      </w:tabs>
      <w:spacing w:before="120" w:after="60"/>
    </w:pPr>
  </w:style>
  <w:style w:type="paragraph" w:styleId="Verzeichnis2">
    <w:name w:val="toc 2"/>
    <w:basedOn w:val="Standard"/>
    <w:next w:val="Standard"/>
    <w:uiPriority w:val="39"/>
    <w:rsid w:val="008849BD"/>
    <w:pPr>
      <w:tabs>
        <w:tab w:val="right" w:pos="9061"/>
      </w:tabs>
      <w:spacing w:before="60"/>
      <w:ind w:left="284"/>
    </w:pPr>
  </w:style>
  <w:style w:type="paragraph" w:styleId="Verzeichnis3">
    <w:name w:val="toc 3"/>
    <w:basedOn w:val="Standard"/>
    <w:next w:val="Standard"/>
    <w:uiPriority w:val="39"/>
    <w:rsid w:val="008849BD"/>
    <w:pPr>
      <w:tabs>
        <w:tab w:val="right" w:pos="9061"/>
      </w:tabs>
      <w:spacing w:before="60"/>
      <w:ind w:left="284"/>
    </w:pPr>
  </w:style>
  <w:style w:type="character" w:styleId="Hyperlink">
    <w:name w:val="Hyperlink"/>
    <w:basedOn w:val="Absatz-Standardschriftart"/>
    <w:uiPriority w:val="99"/>
    <w:unhideWhenUsed/>
    <w:rsid w:val="00236843"/>
    <w:rPr>
      <w:color w:val="0000FF" w:themeColor="hyperlink"/>
      <w:u w:val="single"/>
      <w:lang w:val="de-CH"/>
    </w:rPr>
  </w:style>
  <w:style w:type="paragraph" w:styleId="Verzeichnis6">
    <w:name w:val="toc 6"/>
    <w:basedOn w:val="Standard"/>
    <w:next w:val="Standard"/>
    <w:uiPriority w:val="39"/>
    <w:rsid w:val="008849BD"/>
    <w:pPr>
      <w:pBdr>
        <w:bottom w:val="single" w:sz="4" w:space="1" w:color="auto"/>
      </w:pBdr>
      <w:tabs>
        <w:tab w:val="right" w:pos="9061"/>
      </w:tabs>
      <w:spacing w:before="240" w:after="120"/>
    </w:pPr>
  </w:style>
  <w:style w:type="paragraph" w:styleId="Verzeichnis4">
    <w:name w:val="toc 4"/>
    <w:basedOn w:val="Standard"/>
    <w:next w:val="Standard"/>
    <w:uiPriority w:val="39"/>
    <w:rsid w:val="008849BD"/>
    <w:pPr>
      <w:tabs>
        <w:tab w:val="right" w:pos="9061"/>
      </w:tabs>
      <w:spacing w:before="60"/>
      <w:ind w:left="284"/>
    </w:pPr>
  </w:style>
  <w:style w:type="table" w:styleId="Tabellenraster">
    <w:name w:val="Table Grid"/>
    <w:basedOn w:val="NormaleTabelle"/>
    <w:uiPriority w:val="39"/>
    <w:rsid w:val="00C91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5">
    <w:name w:val="toc 5"/>
    <w:basedOn w:val="Standard"/>
    <w:next w:val="Standard"/>
    <w:uiPriority w:val="39"/>
    <w:rsid w:val="008849BD"/>
    <w:pPr>
      <w:tabs>
        <w:tab w:val="left" w:pos="9061"/>
      </w:tabs>
      <w:spacing w:before="60"/>
      <w:ind w:left="284"/>
    </w:pPr>
  </w:style>
  <w:style w:type="paragraph" w:styleId="Verzeichnis7">
    <w:name w:val="toc 7"/>
    <w:basedOn w:val="Standard"/>
    <w:next w:val="Standard"/>
    <w:autoRedefine/>
    <w:uiPriority w:val="39"/>
    <w:rsid w:val="008849BD"/>
    <w:pPr>
      <w:spacing w:after="100"/>
      <w:ind w:left="1321"/>
    </w:pPr>
  </w:style>
  <w:style w:type="paragraph" w:styleId="Verzeichnis8">
    <w:name w:val="toc 8"/>
    <w:basedOn w:val="Standard"/>
    <w:next w:val="Standard"/>
    <w:autoRedefine/>
    <w:uiPriority w:val="39"/>
    <w:rsid w:val="008849BD"/>
    <w:pPr>
      <w:spacing w:after="100"/>
      <w:ind w:left="1542"/>
    </w:pPr>
  </w:style>
  <w:style w:type="paragraph" w:styleId="Verzeichnis9">
    <w:name w:val="toc 9"/>
    <w:basedOn w:val="Standard"/>
    <w:next w:val="Standard"/>
    <w:autoRedefine/>
    <w:uiPriority w:val="39"/>
    <w:rsid w:val="008849BD"/>
    <w:pPr>
      <w:spacing w:after="100"/>
      <w:ind w:left="1758"/>
    </w:pPr>
  </w:style>
  <w:style w:type="paragraph" w:customStyle="1" w:styleId="Appendix">
    <w:name w:val="Appendix"/>
    <w:basedOn w:val="berschrift1oNr"/>
    <w:next w:val="Standard"/>
    <w:uiPriority w:val="1"/>
    <w:qFormat/>
    <w:rsid w:val="0052020B"/>
    <w:pPr>
      <w:keepNext/>
      <w:keepLines/>
      <w:outlineLvl w:val="0"/>
    </w:pPr>
    <w:rPr>
      <w:sz w:val="24"/>
    </w:rPr>
  </w:style>
  <w:style w:type="paragraph" w:styleId="Funotentext">
    <w:name w:val="footnote text"/>
    <w:basedOn w:val="Standard"/>
    <w:link w:val="FunotentextZchn"/>
    <w:uiPriority w:val="99"/>
    <w:rsid w:val="00860C3F"/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60C3F"/>
    <w:rPr>
      <w:rFonts w:ascii="Arial" w:hAnsi="Arial"/>
      <w:kern w:val="10"/>
      <w:sz w:val="12"/>
      <w:lang w:val="de-CH" w:eastAsia="en-US"/>
    </w:rPr>
  </w:style>
  <w:style w:type="character" w:styleId="Funotenzeichen">
    <w:name w:val="footnote reference"/>
    <w:basedOn w:val="Absatz-Standardschriftart"/>
    <w:uiPriority w:val="99"/>
    <w:unhideWhenUsed/>
    <w:rsid w:val="006A7867"/>
    <w:rPr>
      <w:vertAlign w:val="superscript"/>
      <w:lang w:val="de-CH"/>
    </w:rPr>
  </w:style>
  <w:style w:type="paragraph" w:customStyle="1" w:styleId="Metadaten">
    <w:name w:val="Metadaten"/>
    <w:basedOn w:val="Standard"/>
    <w:next w:val="Standard"/>
    <w:rsid w:val="00623549"/>
    <w:rPr>
      <w:rFonts w:cs="Arial"/>
    </w:rPr>
  </w:style>
  <w:style w:type="paragraph" w:customStyle="1" w:styleId="Vorstossnummer">
    <w:name w:val="Vorstossnummer"/>
    <w:basedOn w:val="Standard"/>
    <w:next w:val="Standard"/>
    <w:link w:val="VorstossnummerZchn"/>
    <w:rsid w:val="00305882"/>
    <w:pPr>
      <w:jc w:val="right"/>
    </w:pPr>
    <w:rPr>
      <w:b/>
      <w:caps/>
      <w:sz w:val="24"/>
      <w:szCs w:val="24"/>
    </w:rPr>
  </w:style>
  <w:style w:type="character" w:customStyle="1" w:styleId="VorstossnummerZchn">
    <w:name w:val="Vorstossnummer Zchn"/>
    <w:basedOn w:val="Absatz-Standardschriftart"/>
    <w:link w:val="Vorstossnummer"/>
    <w:rsid w:val="00305882"/>
    <w:rPr>
      <w:b/>
      <w:caps/>
      <w:sz w:val="24"/>
      <w:szCs w:val="24"/>
      <w:lang w:val="de-CH"/>
    </w:rPr>
  </w:style>
  <w:style w:type="paragraph" w:styleId="Listenabsatz">
    <w:name w:val="List Paragraph"/>
    <w:basedOn w:val="Standard"/>
    <w:uiPriority w:val="34"/>
    <w:rsid w:val="00875108"/>
    <w:pPr>
      <w:ind w:left="720"/>
      <w:contextualSpacing/>
    </w:pPr>
    <w:rPr>
      <w:szCs w:val="24"/>
      <w:lang w:eastAsia="en-US"/>
    </w:rPr>
  </w:style>
  <w:style w:type="paragraph" w:customStyle="1" w:styleId="Fusszeile">
    <w:name w:val="Fusszeile"/>
    <w:basedOn w:val="Standard"/>
    <w:rsid w:val="003A1AC5"/>
    <w:pPr>
      <w:tabs>
        <w:tab w:val="center" w:pos="4321"/>
        <w:tab w:val="right" w:pos="8641"/>
      </w:tabs>
    </w:pPr>
    <w:rPr>
      <w:sz w:val="16"/>
    </w:rPr>
  </w:style>
  <w:style w:type="paragraph" w:customStyle="1" w:styleId="Fusszeile-Seite">
    <w:name w:val="Fusszeile-Seite"/>
    <w:basedOn w:val="Standard"/>
    <w:rsid w:val="00C60765"/>
    <w:pPr>
      <w:jc w:val="right"/>
    </w:pPr>
    <w:rPr>
      <w:sz w:val="16"/>
    </w:rPr>
  </w:style>
  <w:style w:type="paragraph" w:customStyle="1" w:styleId="ListWithNumbers">
    <w:name w:val="ListWithNumbers"/>
    <w:basedOn w:val="Standard"/>
    <w:qFormat/>
    <w:rsid w:val="008F4B51"/>
    <w:pPr>
      <w:numPr>
        <w:numId w:val="6"/>
      </w:numPr>
    </w:pPr>
  </w:style>
  <w:style w:type="paragraph" w:customStyle="1" w:styleId="AufzhlungVif">
    <w:name w:val="Aufzählung Vif"/>
    <w:basedOn w:val="ListWithSymbols"/>
    <w:rsid w:val="00CA1B44"/>
    <w:pPr>
      <w:ind w:left="142" w:hanging="142"/>
    </w:p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3E215C"/>
    <w:rPr>
      <w:rFonts w:cs="Arial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3E215C"/>
    <w:rPr>
      <w:rFonts w:cs="Arial"/>
      <w:b/>
      <w:bCs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3E215C"/>
    <w:rPr>
      <w:b/>
      <w:bCs/>
      <w:szCs w:val="28"/>
    </w:rPr>
  </w:style>
  <w:style w:type="paragraph" w:styleId="Titel">
    <w:name w:val="Title"/>
    <w:basedOn w:val="Standard"/>
    <w:next w:val="Standard"/>
    <w:link w:val="TitelZchn"/>
    <w:uiPriority w:val="9"/>
    <w:qFormat/>
    <w:rsid w:val="00E1330E"/>
    <w:pPr>
      <w:contextualSpacing/>
    </w:pPr>
    <w:rPr>
      <w:rFonts w:eastAsiaTheme="majorEastAsia" w:cstheme="majorBidi"/>
      <w:b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E1330E"/>
    <w:rPr>
      <w:rFonts w:eastAsiaTheme="majorEastAsia" w:cstheme="majorBidi"/>
      <w:b/>
      <w:kern w:val="10"/>
      <w:sz w:val="32"/>
      <w:szCs w:val="56"/>
      <w:lang w:val="de-CH"/>
    </w:rPr>
  </w:style>
  <w:style w:type="character" w:customStyle="1" w:styleId="Hidden">
    <w:name w:val="Hidden"/>
    <w:basedOn w:val="Absatz-Standardschriftart"/>
    <w:uiPriority w:val="1"/>
    <w:qFormat/>
    <w:rsid w:val="0052020B"/>
    <w:rPr>
      <w:rFonts w:ascii="Segoe UI" w:hAnsi="Segoe UI"/>
      <w:vanish/>
      <w:color w:val="C00000"/>
      <w:kern w:val="0"/>
      <w:sz w:val="18"/>
      <w:lang w:val="de-CH"/>
    </w:rPr>
  </w:style>
  <w:style w:type="paragraph" w:customStyle="1" w:styleId="CityDate">
    <w:name w:val="CityDate"/>
    <w:basedOn w:val="Standard"/>
    <w:rsid w:val="005844F6"/>
    <w:pPr>
      <w:spacing w:before="240"/>
    </w:pPr>
  </w:style>
  <w:style w:type="paragraph" w:customStyle="1" w:styleId="ListLevelsWithNumbers">
    <w:name w:val="ListLevelsWithNumbers"/>
    <w:basedOn w:val="Standard"/>
    <w:qFormat/>
    <w:rsid w:val="00C25223"/>
    <w:pPr>
      <w:numPr>
        <w:numId w:val="5"/>
      </w:numPr>
    </w:pPr>
  </w:style>
  <w:style w:type="paragraph" w:styleId="Fuzeile">
    <w:name w:val="footer"/>
    <w:basedOn w:val="Standard"/>
    <w:link w:val="FuzeileZchn"/>
    <w:unhideWhenUsed/>
    <w:rsid w:val="008A7E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A7E8F"/>
    <w:rPr>
      <w:rFonts w:ascii="Segoe UI" w:hAnsi="Segoe UI"/>
      <w:kern w:val="10"/>
      <w:lang w:val="de-CH"/>
    </w:rPr>
  </w:style>
  <w:style w:type="paragraph" w:styleId="Kopfzeile">
    <w:name w:val="header"/>
    <w:basedOn w:val="Standard"/>
    <w:link w:val="KopfzeileZchn"/>
    <w:unhideWhenUsed/>
    <w:rsid w:val="004339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3393D"/>
    <w:rPr>
      <w:rFonts w:ascii="Segoe UI" w:hAnsi="Segoe UI"/>
      <w:kern w:val="10"/>
      <w:lang w:val="de-CH"/>
    </w:rPr>
  </w:style>
  <w:style w:type="character" w:styleId="Platzhaltertext">
    <w:name w:val="Placeholder Text"/>
    <w:basedOn w:val="Absatz-Standardschriftart"/>
    <w:uiPriority w:val="99"/>
    <w:rsid w:val="009C46C4"/>
    <w:rPr>
      <w:vanish/>
      <w:color w:val="808080"/>
      <w:lang w:val="de-CH"/>
    </w:rPr>
  </w:style>
  <w:style w:type="paragraph" w:styleId="Blocktext">
    <w:name w:val="Block Text"/>
    <w:basedOn w:val="Standard"/>
    <w:semiHidden/>
    <w:unhideWhenUsed/>
    <w:rsid w:val="00231A86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semiHidden/>
    <w:unhideWhenUsed/>
    <w:rsid w:val="00231A86"/>
    <w:pPr>
      <w:ind w:left="220" w:hanging="220"/>
    </w:pPr>
  </w:style>
  <w:style w:type="paragraph" w:styleId="Indexberschrift">
    <w:name w:val="index heading"/>
    <w:basedOn w:val="Standard"/>
    <w:next w:val="Index1"/>
    <w:semiHidden/>
    <w:unhideWhenUsed/>
    <w:rsid w:val="00231A86"/>
    <w:rPr>
      <w:rFonts w:eastAsiaTheme="majorEastAsia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31A86"/>
    <w:pPr>
      <w:numPr>
        <w:numId w:val="0"/>
      </w:numPr>
      <w:spacing w:after="0"/>
      <w:outlineLvl w:val="9"/>
    </w:pPr>
    <w:rPr>
      <w:rFonts w:eastAsiaTheme="majorEastAsia" w:cstheme="majorBidi"/>
      <w:b w:val="0"/>
      <w:bCs w:val="0"/>
      <w:color w:val="365F91" w:themeColor="accent1" w:themeShade="BF"/>
      <w:sz w:val="32"/>
    </w:rPr>
  </w:style>
  <w:style w:type="table" w:styleId="MittlereListe2">
    <w:name w:val="Medium List 2"/>
    <w:basedOn w:val="NormaleTabelle"/>
    <w:uiPriority w:val="66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2">
    <w:name w:val="Medium Grid 2"/>
    <w:basedOn w:val="NormaleTabelle"/>
    <w:uiPriority w:val="68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231A86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achrichtenkopf">
    <w:name w:val="Message Header"/>
    <w:basedOn w:val="Standard"/>
    <w:link w:val="NachrichtenkopfZchn"/>
    <w:semiHidden/>
    <w:unhideWhenUsed/>
    <w:rsid w:val="00231A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231A86"/>
    <w:rPr>
      <w:rFonts w:eastAsiaTheme="majorEastAsia" w:cstheme="majorBidi"/>
      <w:sz w:val="24"/>
      <w:szCs w:val="24"/>
      <w:shd w:val="pct20" w:color="auto" w:fill="auto"/>
      <w:lang w:val="de-CH"/>
    </w:rPr>
  </w:style>
  <w:style w:type="paragraph" w:styleId="RGV-berschrift">
    <w:name w:val="toa heading"/>
    <w:basedOn w:val="Standard"/>
    <w:next w:val="Standard"/>
    <w:semiHidden/>
    <w:unhideWhenUsed/>
    <w:rsid w:val="00231A86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tandardWeb">
    <w:name w:val="Normal (Web)"/>
    <w:basedOn w:val="Standard"/>
    <w:semiHidden/>
    <w:unhideWhenUsed/>
    <w:rsid w:val="00231A86"/>
    <w:rPr>
      <w:sz w:val="24"/>
      <w:szCs w:val="24"/>
    </w:rPr>
  </w:style>
  <w:style w:type="character" w:styleId="HTMLBeispiel">
    <w:name w:val="HTML Sample"/>
    <w:basedOn w:val="Absatz-Standardschriftart"/>
    <w:semiHidden/>
    <w:unhideWhenUsed/>
    <w:rsid w:val="00231A86"/>
    <w:rPr>
      <w:rFonts w:ascii="Segoe UI" w:hAnsi="Segoe UI"/>
      <w:sz w:val="24"/>
      <w:szCs w:val="24"/>
      <w:lang w:val="de-CH"/>
    </w:rPr>
  </w:style>
  <w:style w:type="character" w:styleId="HTMLSchreibmaschine">
    <w:name w:val="HTML Typewriter"/>
    <w:basedOn w:val="Absatz-Standardschriftart"/>
    <w:semiHidden/>
    <w:unhideWhenUsed/>
    <w:rsid w:val="00231A86"/>
    <w:rPr>
      <w:rFonts w:ascii="Segoe UI" w:hAnsi="Segoe UI"/>
      <w:sz w:val="20"/>
      <w:szCs w:val="20"/>
      <w:lang w:val="de-CH"/>
    </w:rPr>
  </w:style>
  <w:style w:type="character" w:styleId="HTMLCode">
    <w:name w:val="HTML Code"/>
    <w:basedOn w:val="Absatz-Standardschriftart"/>
    <w:semiHidden/>
    <w:unhideWhenUsed/>
    <w:rsid w:val="00231A86"/>
    <w:rPr>
      <w:rFonts w:ascii="Segoe UI" w:hAnsi="Segoe UI"/>
      <w:sz w:val="20"/>
      <w:szCs w:val="20"/>
      <w:lang w:val="de-CH"/>
    </w:rPr>
  </w:style>
  <w:style w:type="paragraph" w:styleId="HTMLVorformatiert">
    <w:name w:val="HTML Preformatted"/>
    <w:basedOn w:val="Standard"/>
    <w:link w:val="HTMLVorformatiertZchn"/>
    <w:semiHidden/>
    <w:unhideWhenUsed/>
    <w:rsid w:val="00231A86"/>
    <w:rPr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231A86"/>
    <w:rPr>
      <w:sz w:val="20"/>
      <w:szCs w:val="20"/>
      <w:lang w:val="de-CH"/>
    </w:rPr>
  </w:style>
  <w:style w:type="character" w:styleId="HTMLTastatur">
    <w:name w:val="HTML Keyboard"/>
    <w:basedOn w:val="Absatz-Standardschriftart"/>
    <w:semiHidden/>
    <w:unhideWhenUsed/>
    <w:rsid w:val="00231A86"/>
    <w:rPr>
      <w:rFonts w:ascii="Segoe UI" w:hAnsi="Segoe UI"/>
      <w:sz w:val="20"/>
      <w:szCs w:val="20"/>
      <w:lang w:val="de-CH"/>
    </w:rPr>
  </w:style>
  <w:style w:type="paragraph" w:styleId="Makrotext">
    <w:name w:val="macro"/>
    <w:link w:val="MakrotextZchn"/>
    <w:semiHidden/>
    <w:unhideWhenUsed/>
    <w:rsid w:val="00231A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sid w:val="00231A86"/>
    <w:rPr>
      <w:sz w:val="20"/>
      <w:szCs w:val="20"/>
      <w:lang w:val="de-CH"/>
    </w:rPr>
  </w:style>
  <w:style w:type="paragraph" w:styleId="NurText">
    <w:name w:val="Plain Text"/>
    <w:basedOn w:val="Standard"/>
    <w:link w:val="NurTextZchn"/>
    <w:semiHidden/>
    <w:unhideWhenUsed/>
    <w:rsid w:val="00231A86"/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231A86"/>
    <w:rPr>
      <w:sz w:val="21"/>
      <w:szCs w:val="21"/>
      <w:lang w:val="de-CH"/>
    </w:rPr>
  </w:style>
  <w:style w:type="paragraph" w:customStyle="1" w:styleId="1pt">
    <w:name w:val="1pt"/>
    <w:basedOn w:val="Standard"/>
    <w:rsid w:val="00AC4E69"/>
    <w:pPr>
      <w:spacing w:line="20" w:lineRule="exact"/>
    </w:pPr>
    <w:rPr>
      <w:sz w:val="2"/>
    </w:rPr>
  </w:style>
  <w:style w:type="paragraph" w:customStyle="1" w:styleId="bodyrecipient">
    <w:name w:val="bodyrecipient"/>
    <w:basedOn w:val="Standard"/>
    <w:rsid w:val="008C0B8A"/>
  </w:style>
  <w:style w:type="paragraph" w:customStyle="1" w:styleId="bodystandard">
    <w:name w:val="bodystandard"/>
    <w:basedOn w:val="Standard"/>
    <w:rsid w:val="008C0B8A"/>
  </w:style>
  <w:style w:type="paragraph" w:customStyle="1" w:styleId="bodystandardbold">
    <w:name w:val="bodystandardbold"/>
    <w:basedOn w:val="Standard"/>
    <w:rsid w:val="008C0B8A"/>
    <w:rPr>
      <w:b/>
    </w:rPr>
  </w:style>
  <w:style w:type="paragraph" w:customStyle="1" w:styleId="bodydate">
    <w:name w:val="bodydate"/>
    <w:basedOn w:val="Standard"/>
    <w:rsid w:val="00302525"/>
    <w:pPr>
      <w:spacing w:before="240"/>
    </w:pPr>
  </w:style>
  <w:style w:type="paragraph" w:customStyle="1" w:styleId="bodystandardsmall">
    <w:name w:val="bodystandardsmall"/>
    <w:basedOn w:val="Standard"/>
    <w:rsid w:val="00741ABD"/>
    <w:rPr>
      <w:sz w:val="16"/>
    </w:rPr>
  </w:style>
  <w:style w:type="paragraph" w:customStyle="1" w:styleId="bodystandardsmallbold">
    <w:name w:val="bodystandardsmallbold"/>
    <w:basedOn w:val="Standard"/>
    <w:rsid w:val="00DA78F0"/>
    <w:rPr>
      <w:b/>
      <w:sz w:val="16"/>
    </w:rPr>
  </w:style>
  <w:style w:type="paragraph" w:customStyle="1" w:styleId="Klassifikation">
    <w:name w:val="Klassifikation"/>
    <w:basedOn w:val="Standard"/>
    <w:rsid w:val="00DA61D0"/>
    <w:pPr>
      <w:spacing w:line="220" w:lineRule="exact"/>
      <w:jc w:val="right"/>
    </w:pPr>
  </w:style>
  <w:style w:type="paragraph" w:customStyle="1" w:styleId="Abstand">
    <w:name w:val="Abstand"/>
    <w:basedOn w:val="Standard"/>
    <w:rsid w:val="004A57C9"/>
    <w:pPr>
      <w:spacing w:line="200" w:lineRule="exact"/>
    </w:pPr>
    <w:rPr>
      <w:sz w:val="20"/>
    </w:rPr>
  </w:style>
  <w:style w:type="paragraph" w:customStyle="1" w:styleId="bodydocumenttype">
    <w:name w:val="bodydocumenttype"/>
    <w:basedOn w:val="Standard"/>
    <w:rsid w:val="003366CD"/>
    <w:rPr>
      <w:b/>
      <w:caps/>
      <w:sz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8849BD"/>
    <w:pPr>
      <w:tabs>
        <w:tab w:val="right" w:pos="9061"/>
      </w:tabs>
    </w:pPr>
  </w:style>
  <w:style w:type="paragraph" w:customStyle="1" w:styleId="bodysignaturelogo">
    <w:name w:val="bodysignaturelogo"/>
    <w:basedOn w:val="Standard"/>
    <w:rsid w:val="000822E6"/>
  </w:style>
  <w:style w:type="table" w:styleId="EinfacheTabelle1">
    <w:name w:val="Plain Table 1"/>
    <w:basedOn w:val="NormaleTabelle"/>
    <w:rsid w:val="00E131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hyperlink" Target="mailto:info.dgym@lu.ch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392A8-61E7-4710-944E-C652AB881F93}"/>
      </w:docPartPr>
      <w:docPartBody>
        <w:p w:rsidR="0029302D" w:rsidRDefault="00581C53">
          <w:r w:rsidRPr="007639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4879F598B2436EBFC575FA06A523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D974E3-8E10-4ADA-9C5A-1DFBEA093AE6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811A35E280BE4BAAB53A53054DBC5B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664F8B-6DA5-44AA-BB20-BF5116E3DEDD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1AACBB1A424A44CDB6C933450B515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41F353-9F18-4FBD-BB3E-A245993A6C86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3009D311A80A49119E00B9B1F5548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437CBF-4D6C-4FB6-9C7F-ADA60266B6D0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A377DC62468341008659E49205AF9D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483595-9991-4A05-8C14-2A91F6ECEFD0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C4AD6CEDEDBB4C2EA06E119DE5B406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7D9564-0163-4FF5-91FB-18CDDC669A10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2A8997058E1F4A5491A907B4FAE644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A8A93-684F-4628-8557-094092AEC607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19C663DB26424E0A820A0BA0DB296F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9CE6AD-052C-44BA-9FA7-C21F878F0DD9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5540D90F609F425086EE06046C6422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CA67B-915D-4F49-9AD1-CFC0C2D1D83D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3E3D1F1096A54F38A79A7FA1AA088C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8C573B-BEC7-4A54-B9E3-A6E0A864D67B}"/>
      </w:docPartPr>
      <w:docPartBody>
        <w:p w:rsidR="009C3D64" w:rsidRDefault="00564489">
          <w:r w:rsidRPr="00675FD3">
            <w:rPr>
              <w:rStyle w:val="Platzhaltertext"/>
            </w:rPr>
            <w:t>[Klicken Sie hier, um die Datumszeile einzugeben.]</w:t>
          </w:r>
        </w:p>
      </w:docPartBody>
    </w:docPart>
    <w:docPart>
      <w:docPartPr>
        <w:name w:val="D2F28E78198B4742BB057EE8BF08F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D35C3F-C874-409E-B372-F649611FAB85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3A809C38C3E54E5BA88C329D97AF6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54362B-5C25-41A9-A35B-F838A00B1B1E}"/>
      </w:docPartPr>
      <w:docPartBody>
        <w:p w:rsidR="009C3D64" w:rsidRDefault="00564489">
          <w:r w:rsidRPr="00675FD3">
            <w:rPr>
              <w:rStyle w:val="Platzhaltertext"/>
            </w:rPr>
            <w:t>[Klicken Sie hier, um einen Betreff einzugeben.]</w:t>
          </w:r>
        </w:p>
      </w:docPartBody>
    </w:docPart>
    <w:docPart>
      <w:docPartPr>
        <w:name w:val="00A59EF6B6CA40C18B32052C74A69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0713BA-D9DD-4786-9218-B93E4B6FC437}"/>
      </w:docPartPr>
      <w:docPartBody>
        <w:p w:rsidR="009C3D64" w:rsidRDefault="00564489">
          <w:r w:rsidRPr="00675FD3">
            <w:rPr>
              <w:rStyle w:val="Platzhaltertext"/>
            </w:rPr>
            <w:t>[Klicken Sie hier, um Text einzugeben.]</w:t>
          </w:r>
        </w:p>
      </w:docPartBody>
    </w:docPart>
    <w:docPart>
      <w:docPartPr>
        <w:name w:val="43D530194E524F81810EA0D1DE3DF3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E67DF3-577A-4B0B-A134-FEB8AA57DC4A}"/>
      </w:docPartPr>
      <w:docPartBody>
        <w:p w:rsidR="009C3D64" w:rsidRDefault="00564489">
          <w:r w:rsidRPr="00675FD3">
            <w:rPr>
              <w:rStyle w:val="Platzhaltertext"/>
            </w:rPr>
            <w:t>​</w:t>
          </w:r>
        </w:p>
      </w:docPartBody>
    </w:docPart>
    <w:docPart>
      <w:docPartPr>
        <w:name w:val="5414433AEA9848899C6D673F299FD2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D59FE-348A-45FD-8FA4-4B27474E92FD}"/>
      </w:docPartPr>
      <w:docPartBody>
        <w:p w:rsidR="009C3D64" w:rsidRDefault="00564489" w:rsidP="00564489">
          <w:pPr>
            <w:pStyle w:val="5414433AEA9848899C6D673F299FD227"/>
          </w:pPr>
          <w:r w:rsidRPr="00D87CAB">
            <w:rPr>
              <w:rStyle w:val="Platzhaltertext"/>
            </w:rPr>
            <w:t>[Klicken Sie hier, um einen Betreff einzugeben.]</w:t>
          </w:r>
        </w:p>
      </w:docPartBody>
    </w:docPart>
    <w:docPart>
      <w:docPartPr>
        <w:name w:val="04FF3F87C3D8470EA939E5635AC2A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A797A9-4A56-4DF5-9898-2B1290FE9F0B}"/>
      </w:docPartPr>
      <w:docPartBody>
        <w:p w:rsidR="009C3D64" w:rsidRDefault="00564489" w:rsidP="00564489">
          <w:pPr>
            <w:pStyle w:val="04FF3F87C3D8470EA939E5635AC2A0AB"/>
          </w:pPr>
          <w:r w:rsidRPr="00D87CAB">
            <w:rPr>
              <w:rStyle w:val="Platzhaltertext"/>
            </w:rPr>
            <w:t>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FE"/>
    <w:rsid w:val="00020C27"/>
    <w:rsid w:val="00041B93"/>
    <w:rsid w:val="00061DB0"/>
    <w:rsid w:val="000A04D4"/>
    <w:rsid w:val="000D7D8D"/>
    <w:rsid w:val="000E6F98"/>
    <w:rsid w:val="00116449"/>
    <w:rsid w:val="00125C40"/>
    <w:rsid w:val="00131C24"/>
    <w:rsid w:val="00142577"/>
    <w:rsid w:val="001616F9"/>
    <w:rsid w:val="001906C4"/>
    <w:rsid w:val="001D3AEE"/>
    <w:rsid w:val="001E4674"/>
    <w:rsid w:val="001F217D"/>
    <w:rsid w:val="002105F9"/>
    <w:rsid w:val="00230802"/>
    <w:rsid w:val="0024485A"/>
    <w:rsid w:val="00250A2B"/>
    <w:rsid w:val="00253D52"/>
    <w:rsid w:val="00275AB1"/>
    <w:rsid w:val="00291C2C"/>
    <w:rsid w:val="0029302D"/>
    <w:rsid w:val="002A51DC"/>
    <w:rsid w:val="002A69BC"/>
    <w:rsid w:val="002D24AE"/>
    <w:rsid w:val="002F426C"/>
    <w:rsid w:val="003271C0"/>
    <w:rsid w:val="00336E82"/>
    <w:rsid w:val="0034109C"/>
    <w:rsid w:val="00347ED0"/>
    <w:rsid w:val="003536B0"/>
    <w:rsid w:val="003663A9"/>
    <w:rsid w:val="00392F2B"/>
    <w:rsid w:val="003A2738"/>
    <w:rsid w:val="003B3B5B"/>
    <w:rsid w:val="003B6EDB"/>
    <w:rsid w:val="003D2ECD"/>
    <w:rsid w:val="003D3F40"/>
    <w:rsid w:val="004305CD"/>
    <w:rsid w:val="00460426"/>
    <w:rsid w:val="004618E9"/>
    <w:rsid w:val="00473018"/>
    <w:rsid w:val="00477CE3"/>
    <w:rsid w:val="00482E65"/>
    <w:rsid w:val="00493489"/>
    <w:rsid w:val="004A068A"/>
    <w:rsid w:val="004A12DA"/>
    <w:rsid w:val="004B5D69"/>
    <w:rsid w:val="004D5D40"/>
    <w:rsid w:val="004E0BC1"/>
    <w:rsid w:val="00507349"/>
    <w:rsid w:val="00511B13"/>
    <w:rsid w:val="00564489"/>
    <w:rsid w:val="00574E87"/>
    <w:rsid w:val="00581C53"/>
    <w:rsid w:val="00584651"/>
    <w:rsid w:val="00590853"/>
    <w:rsid w:val="005A1C5E"/>
    <w:rsid w:val="005B56A0"/>
    <w:rsid w:val="005B60D9"/>
    <w:rsid w:val="005D4831"/>
    <w:rsid w:val="005F5AB1"/>
    <w:rsid w:val="006131CC"/>
    <w:rsid w:val="006449A5"/>
    <w:rsid w:val="00666339"/>
    <w:rsid w:val="006A2562"/>
    <w:rsid w:val="006C3EFC"/>
    <w:rsid w:val="006D7F38"/>
    <w:rsid w:val="00717203"/>
    <w:rsid w:val="00723A42"/>
    <w:rsid w:val="00754920"/>
    <w:rsid w:val="00771BD5"/>
    <w:rsid w:val="007B7192"/>
    <w:rsid w:val="007C69FE"/>
    <w:rsid w:val="007D3476"/>
    <w:rsid w:val="007F1F78"/>
    <w:rsid w:val="0080435F"/>
    <w:rsid w:val="00834770"/>
    <w:rsid w:val="00845435"/>
    <w:rsid w:val="00847D1E"/>
    <w:rsid w:val="008660F5"/>
    <w:rsid w:val="0087159F"/>
    <w:rsid w:val="00886722"/>
    <w:rsid w:val="008A26DE"/>
    <w:rsid w:val="008D10D2"/>
    <w:rsid w:val="008F4FEA"/>
    <w:rsid w:val="00906EEB"/>
    <w:rsid w:val="00934A18"/>
    <w:rsid w:val="0095628C"/>
    <w:rsid w:val="00963C10"/>
    <w:rsid w:val="009A22E1"/>
    <w:rsid w:val="009B6AA1"/>
    <w:rsid w:val="009B7191"/>
    <w:rsid w:val="009C3D64"/>
    <w:rsid w:val="00A0188D"/>
    <w:rsid w:val="00A254F2"/>
    <w:rsid w:val="00A3380E"/>
    <w:rsid w:val="00A44B03"/>
    <w:rsid w:val="00A518D9"/>
    <w:rsid w:val="00A55B9C"/>
    <w:rsid w:val="00A632E2"/>
    <w:rsid w:val="00A75FC4"/>
    <w:rsid w:val="00AB06AF"/>
    <w:rsid w:val="00AE1E6D"/>
    <w:rsid w:val="00B0662F"/>
    <w:rsid w:val="00B16477"/>
    <w:rsid w:val="00B25E7B"/>
    <w:rsid w:val="00B32773"/>
    <w:rsid w:val="00B91B82"/>
    <w:rsid w:val="00B932CA"/>
    <w:rsid w:val="00B95FC0"/>
    <w:rsid w:val="00BD5F27"/>
    <w:rsid w:val="00BE1C82"/>
    <w:rsid w:val="00BF1BFF"/>
    <w:rsid w:val="00C3303A"/>
    <w:rsid w:val="00C36CAA"/>
    <w:rsid w:val="00C47F74"/>
    <w:rsid w:val="00C54518"/>
    <w:rsid w:val="00CA0C24"/>
    <w:rsid w:val="00CB0F34"/>
    <w:rsid w:val="00CC4916"/>
    <w:rsid w:val="00CD60B6"/>
    <w:rsid w:val="00D16EC4"/>
    <w:rsid w:val="00D53FF8"/>
    <w:rsid w:val="00D5643A"/>
    <w:rsid w:val="00D60147"/>
    <w:rsid w:val="00D80A24"/>
    <w:rsid w:val="00D8117E"/>
    <w:rsid w:val="00D92045"/>
    <w:rsid w:val="00D93600"/>
    <w:rsid w:val="00DD7E91"/>
    <w:rsid w:val="00DF27CA"/>
    <w:rsid w:val="00EB7519"/>
    <w:rsid w:val="00EB7891"/>
    <w:rsid w:val="00F17117"/>
    <w:rsid w:val="00F174C6"/>
    <w:rsid w:val="00F33263"/>
    <w:rsid w:val="00F36C4E"/>
    <w:rsid w:val="00F416F0"/>
    <w:rsid w:val="00F46026"/>
    <w:rsid w:val="00F6483E"/>
    <w:rsid w:val="00F930E1"/>
    <w:rsid w:val="00FC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qFormat/>
    <w:rPr>
      <w:b/>
      <w:bCs/>
    </w:rPr>
  </w:style>
  <w:style w:type="character" w:styleId="Platzhaltertext">
    <w:name w:val="Placeholder Text"/>
    <w:basedOn w:val="Absatz-Standardschriftart"/>
    <w:uiPriority w:val="99"/>
    <w:rsid w:val="00564489"/>
    <w:rPr>
      <w:vanish/>
      <w:color w:val="808080"/>
      <w:lang w:val="de-CH"/>
    </w:rPr>
  </w:style>
  <w:style w:type="character" w:styleId="Hervorhebung">
    <w:name w:val="Emphasis"/>
    <w:uiPriority w:val="3"/>
    <w:rPr>
      <w:b/>
      <w:iCs/>
    </w:rPr>
  </w:style>
  <w:style w:type="paragraph" w:customStyle="1" w:styleId="FABC1AAE328E4BD6976E8B0D3E272D63">
    <w:name w:val="FABC1AAE328E4BD6976E8B0D3E272D63"/>
    <w:rsid w:val="00564489"/>
  </w:style>
  <w:style w:type="paragraph" w:customStyle="1" w:styleId="800A7041A23B4E32A9A5211AA37A7BC7">
    <w:name w:val="800A7041A23B4E32A9A5211AA37A7BC7"/>
    <w:rsid w:val="00564489"/>
  </w:style>
  <w:style w:type="paragraph" w:customStyle="1" w:styleId="782BEFE08B6D46CF954B4AC2ED0D133B">
    <w:name w:val="782BEFE08B6D46CF954B4AC2ED0D133B"/>
    <w:rsid w:val="00564489"/>
  </w:style>
  <w:style w:type="paragraph" w:customStyle="1" w:styleId="E320C702317E47E1B678A13000FB98D2">
    <w:name w:val="E320C702317E47E1B678A13000FB98D2"/>
    <w:rsid w:val="00564489"/>
  </w:style>
  <w:style w:type="paragraph" w:customStyle="1" w:styleId="5414433AEA9848899C6D673F299FD227">
    <w:name w:val="5414433AEA9848899C6D673F299FD227"/>
    <w:rsid w:val="00564489"/>
  </w:style>
  <w:style w:type="paragraph" w:customStyle="1" w:styleId="04FF3F87C3D8470EA939E5635AC2A0AB">
    <w:name w:val="04FF3F87C3D8470EA939E5635AC2A0AB"/>
    <w:rsid w:val="005644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  <wetp:taskpane dockstate="right" visibility="0" width="350" row="3">
    <wetp:webextensionref xmlns:r="http://schemas.openxmlformats.org/officeDocument/2006/relationships" r:id="rId2"/>
  </wetp:taskpane>
  <wetp:taskpane dockstate="right" visibility="0" width="350" row="3">
    <wetp:webextensionref xmlns:r="http://schemas.openxmlformats.org/officeDocument/2006/relationships" r:id="rId3"/>
  </wetp:taskpane>
  <wetp:taskpane dockstate="right" visibility="0" width="350" row="2">
    <wetp:webextensionref xmlns:r="http://schemas.openxmlformats.org/officeDocument/2006/relationships" r:id="rId4"/>
  </wetp:taskpane>
</wetp:taskpanes>
</file>

<file path=word/webextensions/webextension1.xml><?xml version="1.0" encoding="utf-8"?>
<we:webextension xmlns:we="http://schemas.microsoft.com/office/webextensions/webextension/2010/11" id="{55A8C8F0-64AF-4420-81A6-10A683C465A2}">
  <we:reference id="e765dd0b-6697-44aa-9025-1ce65686c598" version="3.7.0.0" store="\\kt.lunet.ch\shares\Konzern-Appl\O\Officeatwork\AddIns\1.0" storeType="Filesystem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064059AE-B7CA-4E9B-9E79-3FF91753647D}">
  <we:reference id="444c804e-8891-41f9-b246-f6dac759fca9" version="3.7.0.0" store="\\kt.lunet.ch\shares\Konzern-Appl\O\Officeatwork\AddIns\1.0" storeType="Filesystem"/>
  <we:alternateReferences/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C788B79C-33C3-4E85-9601-1043710A86CE}">
  <we:reference id="5dfdb5cc-192b-4c89-86de-643f8dd60d3a" version="3.7.0.0" store="\\kt.lunet.ch\shares\Konzern-Appl\O\Officeatwork\AddIns\1.0" storeType="Filesystem"/>
  <we:alternateReferences/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FFD7CD41-3A04-491E-AE6E-990E25644DB3}">
  <we:reference id="ea375709-5511-4a7d-9ad9-0150d03e7fbe" version="3.7.0.0" store="\\kt.lunet.ch\shares\Konzern-Appl\O\Officeatwork\AddIns\1.0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templateReference xmlns="http://schema.officeatwork.com/2022/templateReference">
  <reference>officeatworkDocumentPart: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</reference>
</templateReference>
</file>

<file path=customXml/item2.xml><?xml version="1.0" encoding="utf-8"?>
<designSettings xmlns="http://schema.officeatwork365.com/2015/designSettings">
  <settings>officeatworkDocumentPart: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</settings>
</designSetting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dataConnections xmlns="http://schema.officeatwork365.com/2015/dataConnections">
  <definitions>officeatworkDocumentPart: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</definitions>
</dataConnection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2A81E6BA1E0C4FA6E74180D96D0AA4" ma:contentTypeVersion="3" ma:contentTypeDescription="Ein neues Dokument erstellen." ma:contentTypeScope="" ma:versionID="20a242361f9829665089a6cfd5c0d6cc">
  <xsd:schema xmlns:xsd="http://www.w3.org/2001/XMLSchema" xmlns:xs="http://www.w3.org/2001/XMLSchema" xmlns:p="http://schemas.microsoft.com/office/2006/metadata/properties" xmlns:ns2="eb6b0c23-b71f-4b5a-afb4-440356109417" targetNamespace="http://schemas.microsoft.com/office/2006/metadata/properties" ma:root="true" ma:fieldsID="ef488d8042d3944026e76b062583053c" ns2:_="">
    <xsd:import namespace="eb6b0c23-b71f-4b5a-afb4-440356109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b0c23-b71f-4b5a-afb4-440356109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smartTemplate xmlns="http://schema.officeatwork.com/2026/smarttemplate">
  <data>officeatworkDocumentPart: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</data>
</smartTemplate>
</file>

<file path=customXml/item8.xml><?xml version="1.0" encoding="utf-8"?>
<evaluation xmlns="http://schema.officeatwork365.com/2015/evaluation">
  <parameters>officeatworkDocumentPart: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</parameters>
</evaluation>
</file>

<file path=customXml/item9.xml><?xml version="1.0" encoding="utf-8"?>
<DataRequest xmlns="http://schemas.officeatwork.com/DataRequest/cmi">eyJ2ZXJzaW9uIjoiMSIsInJlcXVlc3QiOnsidHlwZSI6Im9iamVjdCIsInByb3BlcnRpZXMiOlt7InR5cGUiOiJvYmplY3QiLCJuYW1lIjoiQ01JX0dlc2NoYWVmdF9HZXNjaGFlZnQiLCJwcm9wZXJ0aWVzIjpbeyJuYW1lIjoiR19TaWduYXR1ciJ9LHsibmFtZSI6IkdfTGF1Zm51bW1lciJ9XX0seyJ0eXBlIjoib2JqZWN0IiwibmFtZSI6IkNNSV9Eb2t1bWVudF9Eb2t1bWVudCIsInByb3BlcnRpZXMiOlt7Im5hbWUiOiJEb2tfVGl0ZWwifV19XX19</DataRequest>
</file>

<file path=customXml/itemProps1.xml><?xml version="1.0" encoding="utf-8"?>
<ds:datastoreItem xmlns:ds="http://schemas.openxmlformats.org/officeDocument/2006/customXml" ds:itemID="{FBC88853-B633-681E-77F9-BA7EF44D3B2B}">
  <ds:schemaRefs>
    <ds:schemaRef ds:uri="http://schema.officeatwork.com/2022/templateReference"/>
  </ds:schemaRefs>
</ds:datastoreItem>
</file>

<file path=customXml/itemProps2.xml><?xml version="1.0" encoding="utf-8"?>
<ds:datastoreItem xmlns:ds="http://schemas.openxmlformats.org/officeDocument/2006/customXml" ds:itemID="{616D5B23-1A78-4ADC-A1E5-FD451EFB987A}">
  <ds:schemaRefs>
    <ds:schemaRef ds:uri="http://schema.officeatwork365.com/2015/designSettings"/>
  </ds:schemaRefs>
</ds:datastoreItem>
</file>

<file path=customXml/itemProps3.xml><?xml version="1.0" encoding="utf-8"?>
<ds:datastoreItem xmlns:ds="http://schemas.openxmlformats.org/officeDocument/2006/customXml" ds:itemID="{9E63F585-DBED-4931-B48E-ACD0E5E041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AC012A-698E-4AF4-A1FD-7A61BD6B93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E08A62-9286-4644-A76D-17AA047FD97B}">
  <ds:schemaRefs>
    <ds:schemaRef ds:uri="http://schema.officeatwork365.com/2015/dataConnections"/>
  </ds:schemaRefs>
</ds:datastoreItem>
</file>

<file path=customXml/itemProps6.xml><?xml version="1.0" encoding="utf-8"?>
<ds:datastoreItem xmlns:ds="http://schemas.openxmlformats.org/officeDocument/2006/customXml" ds:itemID="{01E0963C-E497-40CD-92A6-3A34AC74B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6b0c23-b71f-4b5a-afb4-440356109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93153D5-9B45-4BEB-9547-17824D64FD7F}">
  <ds:schemaRefs>
    <ds:schemaRef ds:uri="http://schema.officeatwork.com/2026/smarttemplate"/>
  </ds:schemaRefs>
</ds:datastoreItem>
</file>

<file path=customXml/itemProps8.xml><?xml version="1.0" encoding="utf-8"?>
<ds:datastoreItem xmlns:ds="http://schemas.openxmlformats.org/officeDocument/2006/customXml" ds:itemID="{AACFBD12-24F8-4562-B46C-6A00EAE3B4E8}">
  <ds:schemaRefs>
    <ds:schemaRef ds:uri="http://schema.officeatwork365.com/2015/evaluation"/>
  </ds:schemaRefs>
</ds:datastoreItem>
</file>

<file path=customXml/itemProps9.xml><?xml version="1.0" encoding="utf-8"?>
<ds:datastoreItem xmlns:ds="http://schemas.openxmlformats.org/officeDocument/2006/customXml" ds:itemID="{54A185F1-CCC7-4122-B756-904288456902}">
  <ds:schemaRefs>
    <ds:schemaRef ds:uri="http://schemas.officeatwork.com/DataRequest/cmi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Jake</dc:creator>
  <cp:keywords/>
  <dc:description/>
  <cp:lastModifiedBy>Hamilton Jake</cp:lastModifiedBy>
  <cp:revision>1</cp:revision>
  <dcterms:created xsi:type="dcterms:W3CDTF">2025-05-22T10:59:00Z</dcterms:created>
  <dcterms:modified xsi:type="dcterms:W3CDTF">2026-07-24T08:52:00Z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KLASSIFIKATION</vt:lpwstr>
  </property>
  <property fmtid="{D5CDD505-2E9C-101B-9397-08002B2CF9AE}" pid="3" name="ContentTypeId">
    <vt:lpwstr>0x010100852A81E6BA1E0C4FA6E74180D96D0AA4</vt:lpwstr>
  </property>
  <property fmtid="{D5CDD505-2E9C-101B-9397-08002B2CF9AE}" pid="4" name="MSIP_Label_c8539080-ac49-460a-a191-c80f9bf9ddf9_Enabled">
    <vt:lpwstr>true</vt:lpwstr>
  </property>
  <property fmtid="{D5CDD505-2E9C-101B-9397-08002B2CF9AE}" pid="5" name="MSIP_Label_c8539080-ac49-460a-a191-c80f9bf9ddf9_SetDate">
    <vt:lpwstr>2026-07-24T08:52:24Z</vt:lpwstr>
  </property>
  <property fmtid="{D5CDD505-2E9C-101B-9397-08002B2CF9AE}" pid="6" name="MSIP_Label_c8539080-ac49-460a-a191-c80f9bf9ddf9_Method">
    <vt:lpwstr>Standard</vt:lpwstr>
  </property>
  <property fmtid="{D5CDD505-2E9C-101B-9397-08002B2CF9AE}" pid="7" name="MSIP_Label_c8539080-ac49-460a-a191-c80f9bf9ddf9_Name">
    <vt:lpwstr>intern</vt:lpwstr>
  </property>
  <property fmtid="{D5CDD505-2E9C-101B-9397-08002B2CF9AE}" pid="8" name="MSIP_Label_c8539080-ac49-460a-a191-c80f9bf9ddf9_SiteId">
    <vt:lpwstr>d2de743d-2af7-45af-9612-3f272b8824df</vt:lpwstr>
  </property>
  <property fmtid="{D5CDD505-2E9C-101B-9397-08002B2CF9AE}" pid="9" name="MSIP_Label_c8539080-ac49-460a-a191-c80f9bf9ddf9_ActionId">
    <vt:lpwstr>dfa70e80-972a-484a-8774-4b52b45e0f11</vt:lpwstr>
  </property>
  <property fmtid="{D5CDD505-2E9C-101B-9397-08002B2CF9AE}" pid="10" name="MSIP_Label_c8539080-ac49-460a-a191-c80f9bf9ddf9_ContentBits">
    <vt:lpwstr>0</vt:lpwstr>
  </property>
  <property fmtid="{D5CDD505-2E9C-101B-9397-08002B2CF9AE}" pid="11" name="MSIP_Label_c8539080-ac49-460a-a191-c80f9bf9ddf9_Tag">
    <vt:lpwstr>10, 3, 0, 1</vt:lpwstr>
  </property>
</Properties>
</file>